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0A880" w14:textId="24FC0D2C" w:rsidR="00C17411" w:rsidRPr="008C7000" w:rsidRDefault="008C7000" w:rsidP="009A66B5">
      <w:pPr>
        <w:spacing w:line="276" w:lineRule="auto"/>
        <w:rPr>
          <w:rFonts w:ascii="Calibri" w:hAnsi="Calibri" w:cs="Calibri"/>
          <w:b/>
          <w:bCs/>
          <w:sz w:val="56"/>
          <w:szCs w:val="56"/>
        </w:rPr>
      </w:pPr>
      <w:r w:rsidRPr="008C7000">
        <w:rPr>
          <w:rFonts w:ascii="Calibri" w:hAnsi="Calibri" w:cs="Calibri"/>
          <w:b/>
          <w:bCs/>
          <w:sz w:val="56"/>
          <w:szCs w:val="56"/>
        </w:rPr>
        <w:t>The next Clyde &amp; Hebrides Ferry Services Contract (CHFS3)</w:t>
      </w:r>
    </w:p>
    <w:p w14:paraId="2151AE13" w14:textId="77777777" w:rsidR="008C7000" w:rsidRDefault="008C7000" w:rsidP="00C17411">
      <w:pPr>
        <w:rPr>
          <w:rFonts w:ascii="Calibri" w:hAnsi="Calibri" w:cs="Calibri"/>
          <w:b/>
          <w:bCs/>
          <w:sz w:val="56"/>
          <w:szCs w:val="56"/>
          <w:lang w:eastAsia="en-GB"/>
        </w:rPr>
      </w:pPr>
    </w:p>
    <w:p w14:paraId="686499D2" w14:textId="74920834" w:rsidR="009A66B5" w:rsidRPr="00CA5467" w:rsidRDefault="00805E36" w:rsidP="00C17411">
      <w:pPr>
        <w:rPr>
          <w:rFonts w:ascii="Calibri" w:hAnsi="Calibri" w:cs="Calibri"/>
          <w:b/>
          <w:bCs/>
          <w:sz w:val="56"/>
          <w:szCs w:val="56"/>
          <w:lang w:eastAsia="en-GB"/>
        </w:rPr>
      </w:pPr>
      <w:r w:rsidRPr="00CA5467">
        <w:rPr>
          <w:rFonts w:ascii="Calibri" w:hAnsi="Calibri" w:cs="Calibri"/>
          <w:b/>
          <w:bCs/>
          <w:sz w:val="56"/>
          <w:szCs w:val="56"/>
          <w:lang w:eastAsia="en-GB"/>
        </w:rPr>
        <w:t>Consultation</w:t>
      </w:r>
    </w:p>
    <w:p w14:paraId="7225994E" w14:textId="77777777" w:rsidR="00805E36" w:rsidRPr="00CA5467" w:rsidRDefault="00805E36" w:rsidP="00C17411">
      <w:pPr>
        <w:rPr>
          <w:rFonts w:cs="Arial"/>
          <w:sz w:val="44"/>
          <w:szCs w:val="44"/>
          <w:lang w:eastAsia="en-GB"/>
        </w:rPr>
      </w:pPr>
    </w:p>
    <w:p w14:paraId="74A427FD" w14:textId="77777777" w:rsidR="009A66B5" w:rsidRPr="00CA5467" w:rsidRDefault="009A66B5" w:rsidP="00C17411">
      <w:pPr>
        <w:rPr>
          <w:rFonts w:cs="Arial"/>
          <w:sz w:val="44"/>
          <w:szCs w:val="44"/>
          <w:lang w:eastAsia="en-GB"/>
        </w:rPr>
      </w:pPr>
    </w:p>
    <w:p w14:paraId="693C13D1" w14:textId="77777777" w:rsidR="009A66B5" w:rsidRPr="00CA5467" w:rsidRDefault="009A66B5" w:rsidP="00C17411">
      <w:pPr>
        <w:rPr>
          <w:rFonts w:cs="Arial"/>
          <w:sz w:val="44"/>
          <w:szCs w:val="44"/>
          <w:lang w:eastAsia="en-GB"/>
        </w:rPr>
      </w:pPr>
    </w:p>
    <w:p w14:paraId="314809AD" w14:textId="77777777" w:rsidR="009A66B5" w:rsidRPr="00CA5467" w:rsidRDefault="009A66B5" w:rsidP="00C17411">
      <w:pPr>
        <w:rPr>
          <w:rFonts w:cs="Arial"/>
          <w:sz w:val="44"/>
          <w:szCs w:val="44"/>
          <w:lang w:eastAsia="en-GB"/>
        </w:rPr>
      </w:pPr>
    </w:p>
    <w:p w14:paraId="4F1D6465" w14:textId="77777777" w:rsidR="009A66B5" w:rsidRPr="00CA5467" w:rsidRDefault="009A66B5" w:rsidP="00C17411">
      <w:pPr>
        <w:rPr>
          <w:rFonts w:cs="Arial"/>
          <w:sz w:val="44"/>
          <w:szCs w:val="44"/>
          <w:lang w:eastAsia="en-GB"/>
        </w:rPr>
      </w:pPr>
    </w:p>
    <w:p w14:paraId="4F5067CA" w14:textId="77777777" w:rsidR="00306D0B" w:rsidRPr="00CA5467" w:rsidRDefault="00306D0B" w:rsidP="00C17411">
      <w:pPr>
        <w:rPr>
          <w:rFonts w:cs="Arial"/>
          <w:sz w:val="44"/>
          <w:szCs w:val="44"/>
          <w:lang w:eastAsia="en-GB"/>
        </w:rPr>
      </w:pPr>
    </w:p>
    <w:p w14:paraId="5B2F4242" w14:textId="77777777" w:rsidR="00306D0B" w:rsidRPr="00CA5467" w:rsidRDefault="00306D0B" w:rsidP="00C17411">
      <w:pPr>
        <w:rPr>
          <w:rFonts w:cs="Arial"/>
          <w:sz w:val="44"/>
          <w:szCs w:val="44"/>
          <w:lang w:eastAsia="en-GB"/>
        </w:rPr>
      </w:pPr>
    </w:p>
    <w:p w14:paraId="0D8810A2" w14:textId="77777777" w:rsidR="00306D0B" w:rsidRPr="00CA5467" w:rsidRDefault="00306D0B" w:rsidP="00C17411">
      <w:pPr>
        <w:rPr>
          <w:rFonts w:cs="Arial"/>
          <w:sz w:val="44"/>
          <w:szCs w:val="44"/>
          <w:lang w:eastAsia="en-GB"/>
        </w:rPr>
      </w:pPr>
    </w:p>
    <w:p w14:paraId="7A81F094" w14:textId="77777777" w:rsidR="00306D0B" w:rsidRPr="00CA5467" w:rsidRDefault="00306D0B" w:rsidP="00C17411">
      <w:pPr>
        <w:rPr>
          <w:rFonts w:cs="Arial"/>
          <w:sz w:val="44"/>
          <w:szCs w:val="44"/>
          <w:lang w:eastAsia="en-GB"/>
        </w:rPr>
      </w:pPr>
    </w:p>
    <w:p w14:paraId="5C3ED776" w14:textId="77777777" w:rsidR="00306D0B" w:rsidRPr="00CA5467" w:rsidRDefault="00306D0B" w:rsidP="00C17411">
      <w:pPr>
        <w:rPr>
          <w:rFonts w:cs="Arial"/>
          <w:sz w:val="44"/>
          <w:szCs w:val="44"/>
          <w:lang w:eastAsia="en-GB"/>
        </w:rPr>
      </w:pPr>
    </w:p>
    <w:p w14:paraId="3C2D1E23" w14:textId="77777777" w:rsidR="00306D0B" w:rsidRPr="00CA5467" w:rsidRDefault="00306D0B" w:rsidP="00C17411">
      <w:pPr>
        <w:rPr>
          <w:rFonts w:cs="Arial"/>
          <w:sz w:val="44"/>
          <w:szCs w:val="44"/>
          <w:lang w:eastAsia="en-GB"/>
        </w:rPr>
      </w:pPr>
    </w:p>
    <w:p w14:paraId="100E2850" w14:textId="77777777" w:rsidR="00306D0B" w:rsidRPr="00CA5467" w:rsidRDefault="00306D0B" w:rsidP="00C17411">
      <w:pPr>
        <w:rPr>
          <w:rFonts w:cs="Arial"/>
          <w:sz w:val="44"/>
          <w:szCs w:val="44"/>
          <w:lang w:eastAsia="en-GB"/>
        </w:rPr>
      </w:pPr>
    </w:p>
    <w:p w14:paraId="06CA362F" w14:textId="77777777" w:rsidR="00306D0B" w:rsidRPr="00CA5467" w:rsidRDefault="00306D0B" w:rsidP="00C17411">
      <w:pPr>
        <w:rPr>
          <w:rFonts w:cs="Arial"/>
          <w:sz w:val="44"/>
          <w:szCs w:val="44"/>
          <w:lang w:eastAsia="en-GB"/>
        </w:rPr>
      </w:pPr>
    </w:p>
    <w:p w14:paraId="487A9B04" w14:textId="5130D64F" w:rsidR="00306D0B" w:rsidRPr="00CA5467" w:rsidRDefault="00306D0B" w:rsidP="00C17411">
      <w:pPr>
        <w:rPr>
          <w:rFonts w:cs="Arial"/>
          <w:sz w:val="44"/>
          <w:szCs w:val="44"/>
          <w:lang w:eastAsia="en-GB"/>
        </w:rPr>
      </w:pPr>
    </w:p>
    <w:p w14:paraId="7E66986F" w14:textId="5799BADE" w:rsidR="00306D0B" w:rsidRPr="00CA5467" w:rsidRDefault="00306D0B" w:rsidP="00C17411">
      <w:pPr>
        <w:rPr>
          <w:rFonts w:cs="Arial"/>
          <w:sz w:val="44"/>
          <w:szCs w:val="44"/>
          <w:lang w:eastAsia="en-GB"/>
        </w:rPr>
      </w:pPr>
    </w:p>
    <w:p w14:paraId="3F0406CF" w14:textId="4C05AFC5" w:rsidR="00306D0B" w:rsidRPr="00CA5467" w:rsidRDefault="00306D0B" w:rsidP="00C17411">
      <w:pPr>
        <w:rPr>
          <w:rFonts w:cs="Arial"/>
          <w:sz w:val="44"/>
          <w:szCs w:val="44"/>
          <w:lang w:eastAsia="en-GB"/>
        </w:rPr>
      </w:pPr>
    </w:p>
    <w:p w14:paraId="68B4F58E" w14:textId="599A7CA0" w:rsidR="00306D0B" w:rsidRPr="00CA5467" w:rsidRDefault="00805E36" w:rsidP="00C17411">
      <w:pPr>
        <w:rPr>
          <w:rFonts w:cs="Arial"/>
          <w:sz w:val="44"/>
          <w:szCs w:val="44"/>
          <w:lang w:eastAsia="en-GB"/>
        </w:rPr>
      </w:pPr>
      <w:r w:rsidRPr="00CA5467">
        <w:rPr>
          <w:rFonts w:ascii="Calibri"/>
          <w:noProof/>
          <w:sz w:val="20"/>
        </w:rPr>
        <w:drawing>
          <wp:anchor distT="0" distB="0" distL="114300" distR="114300" simplePos="0" relativeHeight="251658241" behindDoc="0" locked="0" layoutInCell="1" allowOverlap="1" wp14:anchorId="5BA37070" wp14:editId="60D8F37C">
            <wp:simplePos x="0" y="0"/>
            <wp:positionH relativeFrom="column">
              <wp:posOffset>4371975</wp:posOffset>
            </wp:positionH>
            <wp:positionV relativeFrom="paragraph">
              <wp:posOffset>101600</wp:posOffset>
            </wp:positionV>
            <wp:extent cx="1240302" cy="1279676"/>
            <wp:effectExtent l="0" t="0" r="0" b="0"/>
            <wp:wrapNone/>
            <wp:docPr id="7" name="Picture 7" descr="Easy Read Log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Easy Read Logo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302" cy="1279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A0B28" w14:textId="77777777" w:rsidR="00306D0B" w:rsidRPr="00CA5467" w:rsidRDefault="00306D0B" w:rsidP="00C17411">
      <w:pPr>
        <w:rPr>
          <w:rFonts w:cs="Arial"/>
          <w:sz w:val="44"/>
          <w:szCs w:val="44"/>
          <w:lang w:eastAsia="en-GB"/>
        </w:rPr>
      </w:pPr>
    </w:p>
    <w:p w14:paraId="76DB7F11" w14:textId="77777777" w:rsidR="00306D0B" w:rsidRPr="00CA5467" w:rsidRDefault="00306D0B" w:rsidP="00C17411">
      <w:pPr>
        <w:rPr>
          <w:rFonts w:cs="Arial"/>
          <w:sz w:val="44"/>
          <w:szCs w:val="44"/>
          <w:lang w:eastAsia="en-GB"/>
        </w:rPr>
      </w:pPr>
    </w:p>
    <w:p w14:paraId="0B0B0705" w14:textId="659736CB" w:rsidR="009A66B5" w:rsidRPr="00CA5467" w:rsidRDefault="009A66B5" w:rsidP="00C17411">
      <w:pPr>
        <w:rPr>
          <w:rFonts w:asciiTheme="minorHAnsi" w:hAnsiTheme="minorHAnsi" w:cstheme="minorHAnsi"/>
          <w:b/>
          <w:bCs/>
          <w:sz w:val="44"/>
          <w:szCs w:val="44"/>
          <w:lang w:eastAsia="en-GB"/>
        </w:rPr>
      </w:pPr>
      <w:r w:rsidRPr="00CA5467">
        <w:rPr>
          <w:rFonts w:asciiTheme="minorHAnsi" w:hAnsiTheme="minorHAnsi" w:cstheme="minorHAnsi"/>
          <w:b/>
          <w:bCs/>
          <w:sz w:val="44"/>
          <w:szCs w:val="44"/>
          <w:lang w:eastAsia="en-GB"/>
        </w:rPr>
        <w:t>Easy Read version</w:t>
      </w:r>
    </w:p>
    <w:p w14:paraId="55997908" w14:textId="77777777" w:rsidR="00C17411" w:rsidRPr="00CA5467" w:rsidRDefault="00C17411" w:rsidP="00C17411">
      <w:pPr>
        <w:rPr>
          <w:rFonts w:cs="Arial"/>
          <w:sz w:val="16"/>
          <w:szCs w:val="16"/>
        </w:rPr>
      </w:pPr>
    </w:p>
    <w:p w14:paraId="4B0A643D" w14:textId="77777777" w:rsidR="00054DFE" w:rsidRDefault="00054DFE" w:rsidP="00C17411">
      <w:pPr>
        <w:rPr>
          <w:rFonts w:cs="Arial"/>
          <w:b/>
          <w:bCs/>
          <w:sz w:val="36"/>
          <w:szCs w:val="36"/>
        </w:rPr>
      </w:pPr>
    </w:p>
    <w:p w14:paraId="7498E7BB" w14:textId="77777777" w:rsidR="00620965" w:rsidRPr="00CA5467" w:rsidRDefault="00620965" w:rsidP="00C17411">
      <w:pPr>
        <w:rPr>
          <w:rFonts w:cs="Arial"/>
          <w:b/>
          <w:bCs/>
          <w:sz w:val="36"/>
          <w:szCs w:val="36"/>
        </w:rPr>
      </w:pPr>
    </w:p>
    <w:p w14:paraId="4E30C5C2" w14:textId="77777777" w:rsidR="008C7000" w:rsidRDefault="008C7000" w:rsidP="00C17411">
      <w:pPr>
        <w:rPr>
          <w:rFonts w:cs="Arial"/>
          <w:b/>
          <w:bCs/>
          <w:sz w:val="36"/>
          <w:szCs w:val="36"/>
        </w:rPr>
      </w:pPr>
    </w:p>
    <w:p w14:paraId="75276EE9" w14:textId="1D800187" w:rsidR="006F0F85" w:rsidRPr="00CA5467" w:rsidRDefault="008C7000" w:rsidP="00C17411">
      <w:pPr>
        <w:rPr>
          <w:rFonts w:cs="Arial"/>
          <w:b/>
          <w:bCs/>
          <w:sz w:val="36"/>
          <w:szCs w:val="36"/>
        </w:rPr>
      </w:pPr>
      <w:r>
        <w:rPr>
          <w:rFonts w:cs="Arial"/>
          <w:b/>
          <w:bCs/>
          <w:sz w:val="36"/>
          <w:szCs w:val="36"/>
        </w:rPr>
        <w:lastRenderedPageBreak/>
        <w:t>Introduction</w:t>
      </w:r>
    </w:p>
    <w:p w14:paraId="07D30550" w14:textId="6A3673DB" w:rsidR="006F0F85" w:rsidRPr="006F0F85" w:rsidRDefault="00C54ABF" w:rsidP="00C17411">
      <w:pPr>
        <w:rPr>
          <w:rFonts w:cs="Arial"/>
          <w:b/>
          <w:bCs/>
          <w:sz w:val="36"/>
          <w:szCs w:val="36"/>
        </w:rPr>
      </w:pPr>
      <w:r>
        <w:rPr>
          <w:rFonts w:eastAsia="Arial" w:cs="Arial"/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885569" behindDoc="0" locked="0" layoutInCell="1" allowOverlap="1" wp14:anchorId="2D948079" wp14:editId="280E96D6">
            <wp:simplePos x="0" y="0"/>
            <wp:positionH relativeFrom="column">
              <wp:posOffset>33020</wp:posOffset>
            </wp:positionH>
            <wp:positionV relativeFrom="paragraph">
              <wp:posOffset>264795</wp:posOffset>
            </wp:positionV>
            <wp:extent cx="1495425" cy="1275080"/>
            <wp:effectExtent l="0" t="0" r="0" b="1270"/>
            <wp:wrapNone/>
            <wp:docPr id="1145219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219160" name="Picture 11452191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E31CB" w14:textId="0E6AA2AD" w:rsidR="006F0F85" w:rsidRDefault="006F0F85" w:rsidP="00C17411">
      <w:pPr>
        <w:rPr>
          <w:rFonts w:cs="Arial"/>
          <w:sz w:val="16"/>
          <w:szCs w:val="16"/>
        </w:rPr>
      </w:pPr>
    </w:p>
    <w:p w14:paraId="659E54A3" w14:textId="49735FFE" w:rsidR="006F0F85" w:rsidRPr="00C17411" w:rsidRDefault="006F0F85" w:rsidP="00C17411">
      <w:pPr>
        <w:rPr>
          <w:rFonts w:cs="Arial"/>
          <w:sz w:val="16"/>
          <w:szCs w:val="16"/>
        </w:rPr>
      </w:pPr>
    </w:p>
    <w:p w14:paraId="17AF9B75" w14:textId="54723A90" w:rsidR="00805E36" w:rsidRPr="006F0F85" w:rsidRDefault="00805E36" w:rsidP="00C97A18">
      <w:pPr>
        <w:spacing w:line="360" w:lineRule="auto"/>
        <w:ind w:left="2835"/>
        <w:rPr>
          <w:rFonts w:eastAsia="Arial" w:cs="Arial"/>
          <w:color w:val="000000"/>
          <w:sz w:val="28"/>
          <w:szCs w:val="28"/>
        </w:rPr>
      </w:pPr>
      <w:bookmarkStart w:id="0" w:name="_Hlk142569357"/>
      <w:r w:rsidRPr="006F0F85">
        <w:rPr>
          <w:rFonts w:eastAsia="Arial" w:cs="Arial"/>
          <w:color w:val="000000"/>
          <w:sz w:val="28"/>
          <w:szCs w:val="28"/>
        </w:rPr>
        <w:t xml:space="preserve">When the Government </w:t>
      </w:r>
      <w:r w:rsidR="00C54ABF">
        <w:rPr>
          <w:rFonts w:eastAsia="Arial" w:cs="Arial"/>
          <w:color w:val="000000"/>
          <w:sz w:val="28"/>
          <w:szCs w:val="28"/>
        </w:rPr>
        <w:t>is going to make an important change</w:t>
      </w:r>
      <w:r w:rsidR="00620965" w:rsidRPr="006F0F85">
        <w:rPr>
          <w:rFonts w:eastAsia="Arial" w:cs="Arial"/>
          <w:color w:val="000000"/>
          <w:sz w:val="28"/>
          <w:szCs w:val="28"/>
        </w:rPr>
        <w:t>,</w:t>
      </w:r>
      <w:r w:rsidRPr="006F0F85">
        <w:rPr>
          <w:rFonts w:eastAsia="Arial" w:cs="Arial"/>
          <w:color w:val="000000"/>
          <w:sz w:val="28"/>
          <w:szCs w:val="28"/>
        </w:rPr>
        <w:t xml:space="preserve"> they have to </w:t>
      </w:r>
      <w:r w:rsidR="00C54ABF">
        <w:rPr>
          <w:rFonts w:eastAsia="Arial" w:cs="Arial"/>
          <w:color w:val="000000"/>
          <w:sz w:val="28"/>
          <w:szCs w:val="28"/>
        </w:rPr>
        <w:t>ask the people for their views</w:t>
      </w:r>
      <w:r w:rsidRPr="006F0F85">
        <w:rPr>
          <w:rFonts w:eastAsia="Arial" w:cs="Arial"/>
          <w:color w:val="000000"/>
          <w:sz w:val="28"/>
          <w:szCs w:val="28"/>
        </w:rPr>
        <w:t xml:space="preserve"> first. </w:t>
      </w:r>
      <w:r w:rsidR="00C54ABF">
        <w:rPr>
          <w:rFonts w:eastAsia="Arial" w:cs="Arial"/>
          <w:color w:val="000000"/>
          <w:sz w:val="28"/>
          <w:szCs w:val="28"/>
        </w:rPr>
        <w:t>This is called a consultation.</w:t>
      </w:r>
    </w:p>
    <w:p w14:paraId="56E05E1A" w14:textId="7EF5D130" w:rsidR="00805E36" w:rsidRPr="006F0F85" w:rsidRDefault="00805E36" w:rsidP="00C97A18">
      <w:pPr>
        <w:spacing w:line="360" w:lineRule="auto"/>
        <w:ind w:left="2835"/>
        <w:rPr>
          <w:rFonts w:eastAsia="Arial" w:cs="Arial"/>
          <w:color w:val="000000"/>
          <w:sz w:val="28"/>
          <w:szCs w:val="28"/>
        </w:rPr>
      </w:pPr>
    </w:p>
    <w:p w14:paraId="50E5857E" w14:textId="5CB77571" w:rsidR="00805E36" w:rsidRPr="006F0F85" w:rsidRDefault="00805E36" w:rsidP="00C97A18">
      <w:pPr>
        <w:spacing w:line="360" w:lineRule="auto"/>
        <w:ind w:left="2835"/>
        <w:rPr>
          <w:rFonts w:eastAsia="Arial" w:cs="Arial"/>
          <w:color w:val="000000"/>
          <w:sz w:val="28"/>
          <w:szCs w:val="28"/>
        </w:rPr>
      </w:pPr>
    </w:p>
    <w:p w14:paraId="5CBA0161" w14:textId="38D9BA74" w:rsidR="00805E36" w:rsidRPr="006F0F85" w:rsidRDefault="008C7000" w:rsidP="00C97A18">
      <w:pPr>
        <w:spacing w:line="360" w:lineRule="auto"/>
        <w:ind w:left="2835"/>
        <w:rPr>
          <w:rFonts w:eastAsia="Arial" w:cs="Arial"/>
          <w:color w:val="000000"/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886593" behindDoc="0" locked="0" layoutInCell="1" allowOverlap="1" wp14:anchorId="25654A29" wp14:editId="54124FE3">
            <wp:simplePos x="0" y="0"/>
            <wp:positionH relativeFrom="column">
              <wp:posOffset>-139700</wp:posOffset>
            </wp:positionH>
            <wp:positionV relativeFrom="paragraph">
              <wp:posOffset>139700</wp:posOffset>
            </wp:positionV>
            <wp:extent cx="1824659" cy="885825"/>
            <wp:effectExtent l="0" t="0" r="4445" b="0"/>
            <wp:wrapNone/>
            <wp:docPr id="19743225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22563" name="Picture 19743225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659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5B5D5" w14:textId="5C88B9E0" w:rsidR="00C97A18" w:rsidRPr="008C7000" w:rsidRDefault="00C97A18" w:rsidP="00C97A18">
      <w:pPr>
        <w:spacing w:line="360" w:lineRule="auto"/>
        <w:ind w:left="2835"/>
        <w:rPr>
          <w:sz w:val="28"/>
          <w:szCs w:val="28"/>
        </w:rPr>
      </w:pPr>
      <w:r w:rsidRPr="008C7000">
        <w:rPr>
          <w:rFonts w:eastAsia="Arial" w:cs="Arial"/>
          <w:color w:val="000000"/>
          <w:sz w:val="28"/>
          <w:szCs w:val="28"/>
        </w:rPr>
        <w:t xml:space="preserve">This </w:t>
      </w:r>
      <w:r w:rsidR="00805E36" w:rsidRPr="008C7000">
        <w:rPr>
          <w:rFonts w:eastAsia="Arial" w:cs="Arial"/>
          <w:color w:val="000000"/>
          <w:sz w:val="28"/>
          <w:szCs w:val="28"/>
        </w:rPr>
        <w:t>consultation</w:t>
      </w:r>
      <w:r w:rsidRPr="008C7000">
        <w:rPr>
          <w:rFonts w:eastAsia="Arial" w:cs="Arial"/>
          <w:color w:val="000000"/>
          <w:sz w:val="28"/>
          <w:szCs w:val="28"/>
        </w:rPr>
        <w:t xml:space="preserve"> </w:t>
      </w:r>
      <w:r w:rsidR="00805E36" w:rsidRPr="008C7000">
        <w:rPr>
          <w:sz w:val="28"/>
          <w:szCs w:val="28"/>
        </w:rPr>
        <w:t xml:space="preserve">is about </w:t>
      </w:r>
      <w:r w:rsidR="008C7000" w:rsidRPr="008C7000">
        <w:rPr>
          <w:sz w:val="28"/>
          <w:szCs w:val="28"/>
        </w:rPr>
        <w:t>the new Clyde and Hebrides Ferry Services Contract (CHFS3).</w:t>
      </w:r>
    </w:p>
    <w:p w14:paraId="0477CFBD" w14:textId="02805FA2" w:rsidR="00184A5F" w:rsidRPr="006F0F85" w:rsidRDefault="00184A5F" w:rsidP="00C97A18">
      <w:pPr>
        <w:spacing w:line="360" w:lineRule="auto"/>
        <w:ind w:left="2835"/>
        <w:rPr>
          <w:sz w:val="28"/>
          <w:szCs w:val="28"/>
        </w:rPr>
      </w:pPr>
    </w:p>
    <w:p w14:paraId="31AD87C3" w14:textId="1283721D" w:rsidR="00184A5F" w:rsidRPr="006F0F85" w:rsidRDefault="002D0D17" w:rsidP="00C97A18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887617" behindDoc="0" locked="0" layoutInCell="1" allowOverlap="1" wp14:anchorId="43779B19" wp14:editId="13296BE5">
            <wp:simplePos x="0" y="0"/>
            <wp:positionH relativeFrom="column">
              <wp:posOffset>32385</wp:posOffset>
            </wp:positionH>
            <wp:positionV relativeFrom="paragraph">
              <wp:posOffset>294005</wp:posOffset>
            </wp:positionV>
            <wp:extent cx="1409700" cy="1704595"/>
            <wp:effectExtent l="0" t="0" r="0" b="0"/>
            <wp:wrapNone/>
            <wp:docPr id="1614009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00985" name="Picture 1614009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7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E7500" w14:textId="0882870B" w:rsidR="00184A5F" w:rsidRPr="006F0F85" w:rsidRDefault="00184A5F" w:rsidP="00C97A18">
      <w:pPr>
        <w:spacing w:line="360" w:lineRule="auto"/>
        <w:ind w:left="2835"/>
        <w:rPr>
          <w:sz w:val="28"/>
          <w:szCs w:val="28"/>
        </w:rPr>
      </w:pPr>
    </w:p>
    <w:p w14:paraId="12B3BEEB" w14:textId="5A2B5701" w:rsidR="00C54ABF" w:rsidRDefault="00C54ABF" w:rsidP="00C54ABF">
      <w:pPr>
        <w:spacing w:line="360" w:lineRule="auto"/>
        <w:ind w:left="2835"/>
        <w:rPr>
          <w:sz w:val="28"/>
          <w:szCs w:val="28"/>
        </w:rPr>
      </w:pPr>
      <w:bookmarkStart w:id="1" w:name="_Hlk152756388"/>
      <w:r w:rsidRPr="00C54ABF">
        <w:rPr>
          <w:sz w:val="28"/>
          <w:szCs w:val="28"/>
        </w:rPr>
        <w:t xml:space="preserve">The Clyde &amp; Hebrides Ferry Services </w:t>
      </w:r>
      <w:r>
        <w:rPr>
          <w:sz w:val="28"/>
          <w:szCs w:val="28"/>
        </w:rPr>
        <w:t>give</w:t>
      </w:r>
      <w:r w:rsidRPr="00C54ABF">
        <w:rPr>
          <w:sz w:val="28"/>
          <w:szCs w:val="28"/>
        </w:rPr>
        <w:t xml:space="preserve"> </w:t>
      </w:r>
      <w:r w:rsidR="000A52D9">
        <w:rPr>
          <w:sz w:val="28"/>
          <w:szCs w:val="28"/>
        </w:rPr>
        <w:t>important</w:t>
      </w:r>
      <w:r w:rsidRPr="00C54ABF">
        <w:rPr>
          <w:sz w:val="28"/>
          <w:szCs w:val="28"/>
        </w:rPr>
        <w:t xml:space="preserve"> links for residents, businesses, and tourists across the west coast of Scotland. </w:t>
      </w:r>
    </w:p>
    <w:p w14:paraId="3BDD1055" w14:textId="0E579671" w:rsidR="00C54ABF" w:rsidRDefault="00C54ABF" w:rsidP="00C54ABF">
      <w:pPr>
        <w:spacing w:line="360" w:lineRule="auto"/>
        <w:ind w:left="2835"/>
        <w:rPr>
          <w:sz w:val="28"/>
          <w:szCs w:val="28"/>
        </w:rPr>
      </w:pPr>
    </w:p>
    <w:p w14:paraId="65F9A86D" w14:textId="119F2DD4" w:rsidR="00C54ABF" w:rsidRDefault="00C54ABF" w:rsidP="00C54ABF">
      <w:pPr>
        <w:spacing w:line="360" w:lineRule="auto"/>
        <w:ind w:left="2835"/>
        <w:rPr>
          <w:sz w:val="28"/>
          <w:szCs w:val="28"/>
        </w:rPr>
      </w:pPr>
    </w:p>
    <w:p w14:paraId="073F6D03" w14:textId="466921C4" w:rsidR="00C54ABF" w:rsidRDefault="002D0D17" w:rsidP="00C54ABF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888641" behindDoc="0" locked="0" layoutInCell="1" allowOverlap="1" wp14:anchorId="67287B2D" wp14:editId="3B9D0DDB">
            <wp:simplePos x="0" y="0"/>
            <wp:positionH relativeFrom="column">
              <wp:posOffset>394687</wp:posOffset>
            </wp:positionH>
            <wp:positionV relativeFrom="paragraph">
              <wp:posOffset>183515</wp:posOffset>
            </wp:positionV>
            <wp:extent cx="1133475" cy="1126840"/>
            <wp:effectExtent l="0" t="0" r="0" b="0"/>
            <wp:wrapNone/>
            <wp:docPr id="8520712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071214" name="Picture 8520712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2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7376A" w14:textId="0041AB7A" w:rsidR="00C54ABF" w:rsidRPr="00C54ABF" w:rsidRDefault="002D0D17" w:rsidP="00C54ABF">
      <w:pPr>
        <w:spacing w:line="360" w:lineRule="auto"/>
        <w:ind w:left="2835"/>
        <w:rPr>
          <w:sz w:val="28"/>
          <w:szCs w:val="28"/>
        </w:rPr>
      </w:pPr>
      <w:r>
        <w:rPr>
          <w:sz w:val="28"/>
          <w:szCs w:val="28"/>
        </w:rPr>
        <w:t>We</w:t>
      </w:r>
      <w:r w:rsidRPr="00C54ABF">
        <w:rPr>
          <w:sz w:val="28"/>
          <w:szCs w:val="28"/>
        </w:rPr>
        <w:t xml:space="preserve"> </w:t>
      </w:r>
      <w:r>
        <w:rPr>
          <w:sz w:val="28"/>
          <w:szCs w:val="28"/>
        </w:rPr>
        <w:t>know the service could be better</w:t>
      </w:r>
      <w:r w:rsidR="000A52D9">
        <w:rPr>
          <w:sz w:val="28"/>
          <w:szCs w:val="28"/>
        </w:rPr>
        <w:t xml:space="preserve">. We </w:t>
      </w:r>
      <w:r w:rsidR="00C54ABF" w:rsidRPr="00C54ABF">
        <w:rPr>
          <w:sz w:val="28"/>
          <w:szCs w:val="28"/>
        </w:rPr>
        <w:t xml:space="preserve">are therefore planning to </w:t>
      </w:r>
      <w:r>
        <w:rPr>
          <w:sz w:val="28"/>
          <w:szCs w:val="28"/>
        </w:rPr>
        <w:t xml:space="preserve">start </w:t>
      </w:r>
      <w:r w:rsidR="00C54ABF" w:rsidRPr="00C54ABF">
        <w:rPr>
          <w:sz w:val="28"/>
          <w:szCs w:val="28"/>
        </w:rPr>
        <w:t xml:space="preserve">a new contract for these ferry services which </w:t>
      </w:r>
      <w:r>
        <w:rPr>
          <w:sz w:val="28"/>
          <w:szCs w:val="28"/>
        </w:rPr>
        <w:t xml:space="preserve">will start </w:t>
      </w:r>
      <w:r w:rsidR="00C54ABF" w:rsidRPr="00C54ABF">
        <w:rPr>
          <w:sz w:val="28"/>
          <w:szCs w:val="28"/>
        </w:rPr>
        <w:t>on 1</w:t>
      </w:r>
      <w:r>
        <w:rPr>
          <w:sz w:val="28"/>
          <w:szCs w:val="28"/>
        </w:rPr>
        <w:t xml:space="preserve"> </w:t>
      </w:r>
      <w:r w:rsidR="00C54ABF" w:rsidRPr="00C54ABF">
        <w:rPr>
          <w:sz w:val="28"/>
          <w:szCs w:val="28"/>
        </w:rPr>
        <w:t>October 2024.</w:t>
      </w:r>
    </w:p>
    <w:p w14:paraId="26C5264A" w14:textId="672DE048" w:rsidR="00C54ABF" w:rsidRPr="00C54ABF" w:rsidRDefault="00C54ABF" w:rsidP="00C54ABF">
      <w:pPr>
        <w:spacing w:line="360" w:lineRule="auto"/>
        <w:ind w:left="2835"/>
        <w:rPr>
          <w:sz w:val="28"/>
          <w:szCs w:val="28"/>
        </w:rPr>
      </w:pPr>
    </w:p>
    <w:p w14:paraId="098730E4" w14:textId="6A3C3F54" w:rsidR="00C54ABF" w:rsidRDefault="00C54ABF" w:rsidP="00C54ABF">
      <w:pPr>
        <w:spacing w:line="360" w:lineRule="auto"/>
        <w:ind w:left="2835"/>
        <w:rPr>
          <w:sz w:val="28"/>
          <w:szCs w:val="28"/>
        </w:rPr>
      </w:pPr>
    </w:p>
    <w:p w14:paraId="5A74101A" w14:textId="1CC3BB80" w:rsidR="002D0D17" w:rsidRPr="00C54ABF" w:rsidRDefault="002D0D17" w:rsidP="00C54ABF">
      <w:pPr>
        <w:spacing w:line="360" w:lineRule="auto"/>
        <w:ind w:left="2835"/>
        <w:rPr>
          <w:sz w:val="28"/>
          <w:szCs w:val="28"/>
        </w:rPr>
      </w:pPr>
    </w:p>
    <w:bookmarkEnd w:id="1"/>
    <w:p w14:paraId="1B27E1A0" w14:textId="401575A0" w:rsidR="002D0D17" w:rsidRPr="002D0D17" w:rsidRDefault="000A52D9" w:rsidP="002D0D17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889665" behindDoc="0" locked="0" layoutInCell="1" allowOverlap="1" wp14:anchorId="0442E33F" wp14:editId="11314F9A">
            <wp:simplePos x="0" y="0"/>
            <wp:positionH relativeFrom="column">
              <wp:posOffset>-139065</wp:posOffset>
            </wp:positionH>
            <wp:positionV relativeFrom="paragraph">
              <wp:posOffset>20320</wp:posOffset>
            </wp:positionV>
            <wp:extent cx="1743075" cy="1069975"/>
            <wp:effectExtent l="0" t="0" r="0" b="0"/>
            <wp:wrapNone/>
            <wp:docPr id="17774469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446997" name="Picture 1777446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D17" w:rsidRPr="002D0D17">
        <w:rPr>
          <w:sz w:val="28"/>
          <w:szCs w:val="28"/>
        </w:rPr>
        <w:t>This consultation will be open from 15 December 2023 to 08 March 2024</w:t>
      </w:r>
      <w:r w:rsidR="002D0D17">
        <w:rPr>
          <w:sz w:val="28"/>
          <w:szCs w:val="28"/>
        </w:rPr>
        <w:t>. We would like</w:t>
      </w:r>
      <w:r w:rsidR="002D0D17" w:rsidRPr="002D0D17">
        <w:rPr>
          <w:sz w:val="28"/>
          <w:szCs w:val="28"/>
        </w:rPr>
        <w:t xml:space="preserve"> your views </w:t>
      </w:r>
      <w:r>
        <w:rPr>
          <w:sz w:val="28"/>
          <w:szCs w:val="28"/>
        </w:rPr>
        <w:t>on</w:t>
      </w:r>
      <w:r w:rsidR="002D0D17">
        <w:rPr>
          <w:sz w:val="28"/>
          <w:szCs w:val="28"/>
        </w:rPr>
        <w:t xml:space="preserve"> our plans for the</w:t>
      </w:r>
      <w:r w:rsidR="002D0D17" w:rsidRPr="002D0D17">
        <w:rPr>
          <w:sz w:val="28"/>
          <w:szCs w:val="28"/>
        </w:rPr>
        <w:t xml:space="preserve"> Clyde &amp; Hebrides Ferry Services Contract.</w:t>
      </w:r>
    </w:p>
    <w:p w14:paraId="7304AEC3" w14:textId="4EA80A2A" w:rsidR="006F0F85" w:rsidRPr="002D0D17" w:rsidRDefault="00926AB0" w:rsidP="002D0D17">
      <w:pPr>
        <w:spacing w:line="36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Impact assessment</w:t>
      </w:r>
    </w:p>
    <w:p w14:paraId="572E2B09" w14:textId="03118101" w:rsidR="002D0D17" w:rsidRDefault="00D93D71" w:rsidP="002D0D17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890689" behindDoc="0" locked="0" layoutInCell="1" allowOverlap="1" wp14:anchorId="1203DFA9" wp14:editId="2AC8AC7A">
            <wp:simplePos x="0" y="0"/>
            <wp:positionH relativeFrom="column">
              <wp:posOffset>22860</wp:posOffset>
            </wp:positionH>
            <wp:positionV relativeFrom="paragraph">
              <wp:posOffset>142875</wp:posOffset>
            </wp:positionV>
            <wp:extent cx="1576070" cy="714375"/>
            <wp:effectExtent l="0" t="0" r="5080" b="0"/>
            <wp:wrapNone/>
            <wp:docPr id="1701485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48517" name="Picture 1701485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44600" w14:textId="5ACB4A42" w:rsidR="00656226" w:rsidRDefault="00D93D71" w:rsidP="002D0D17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893761" behindDoc="0" locked="0" layoutInCell="1" allowOverlap="1" wp14:anchorId="3C91A7FD" wp14:editId="032FC5FE">
            <wp:simplePos x="0" y="0"/>
            <wp:positionH relativeFrom="column">
              <wp:posOffset>-157480</wp:posOffset>
            </wp:positionH>
            <wp:positionV relativeFrom="paragraph">
              <wp:posOffset>643403</wp:posOffset>
            </wp:positionV>
            <wp:extent cx="1824659" cy="885825"/>
            <wp:effectExtent l="0" t="0" r="4445" b="0"/>
            <wp:wrapNone/>
            <wp:docPr id="586479783" name="Picture 586479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22563" name="Picture 19743225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659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D17" w:rsidRPr="002D0D17">
        <w:rPr>
          <w:sz w:val="28"/>
          <w:szCs w:val="28"/>
        </w:rPr>
        <w:t xml:space="preserve">We </w:t>
      </w:r>
      <w:r w:rsidR="002D0D17">
        <w:rPr>
          <w:sz w:val="28"/>
          <w:szCs w:val="28"/>
        </w:rPr>
        <w:t xml:space="preserve">have to look at </w:t>
      </w:r>
      <w:r w:rsidR="00656226">
        <w:rPr>
          <w:sz w:val="28"/>
          <w:szCs w:val="28"/>
        </w:rPr>
        <w:t>any affects the new ferry service might have, for better or worse. This is called an impact assessment.</w:t>
      </w:r>
      <w:r w:rsidRPr="00D93D71">
        <w:rPr>
          <w:sz w:val="28"/>
          <w:szCs w:val="28"/>
        </w:rPr>
        <w:t xml:space="preserve"> </w:t>
      </w:r>
      <w:r>
        <w:rPr>
          <w:sz w:val="28"/>
          <w:szCs w:val="28"/>
        </w:rPr>
        <w:t>We will look at how the service might affect businesses, children’s rights, equality</w:t>
      </w:r>
      <w:r w:rsidR="00DE3E4D">
        <w:rPr>
          <w:sz w:val="28"/>
          <w:szCs w:val="28"/>
        </w:rPr>
        <w:t>,</w:t>
      </w:r>
      <w:r>
        <w:rPr>
          <w:sz w:val="28"/>
          <w:szCs w:val="28"/>
        </w:rPr>
        <w:t xml:space="preserve"> and the island communities.</w:t>
      </w:r>
    </w:p>
    <w:p w14:paraId="0330DD20" w14:textId="77777777" w:rsidR="00656226" w:rsidRDefault="00656226" w:rsidP="00656226">
      <w:pPr>
        <w:spacing w:line="360" w:lineRule="auto"/>
        <w:rPr>
          <w:sz w:val="28"/>
          <w:szCs w:val="28"/>
        </w:rPr>
      </w:pPr>
    </w:p>
    <w:p w14:paraId="4D42ABE1" w14:textId="067ED719" w:rsidR="002D0D17" w:rsidRDefault="002D0D17" w:rsidP="002D0D17">
      <w:pPr>
        <w:spacing w:line="360" w:lineRule="auto"/>
        <w:ind w:left="2835"/>
        <w:rPr>
          <w:sz w:val="28"/>
          <w:szCs w:val="28"/>
        </w:rPr>
      </w:pPr>
    </w:p>
    <w:p w14:paraId="6E079366" w14:textId="4B0E9367" w:rsidR="002D0D17" w:rsidRPr="002D0D17" w:rsidRDefault="00D93D71" w:rsidP="002D0D17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891713" behindDoc="0" locked="0" layoutInCell="1" allowOverlap="1" wp14:anchorId="2E729F5C" wp14:editId="1F246919">
            <wp:simplePos x="0" y="0"/>
            <wp:positionH relativeFrom="column">
              <wp:posOffset>-233036</wp:posOffset>
            </wp:positionH>
            <wp:positionV relativeFrom="paragraph">
              <wp:posOffset>121920</wp:posOffset>
            </wp:positionV>
            <wp:extent cx="1905000" cy="1245021"/>
            <wp:effectExtent l="0" t="0" r="0" b="0"/>
            <wp:wrapNone/>
            <wp:docPr id="247051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5158" name="Picture 2470515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45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73FC7" w14:textId="4F23846D" w:rsidR="006F0F85" w:rsidRPr="00826E15" w:rsidRDefault="00656226" w:rsidP="00826E15">
      <w:pPr>
        <w:spacing w:line="360" w:lineRule="auto"/>
        <w:ind w:left="2835"/>
        <w:rPr>
          <w:sz w:val="28"/>
          <w:szCs w:val="28"/>
        </w:rPr>
      </w:pPr>
      <w:r>
        <w:rPr>
          <w:sz w:val="28"/>
          <w:szCs w:val="28"/>
        </w:rPr>
        <w:t>We will publish these impact assessments on the Transport Scotland website.</w:t>
      </w:r>
      <w:r w:rsidR="00D93D71">
        <w:rPr>
          <w:sz w:val="28"/>
          <w:szCs w:val="28"/>
        </w:rPr>
        <w:t xml:space="preserve"> We would like your views on these</w:t>
      </w:r>
      <w:r w:rsidR="00D93D71" w:rsidRPr="003249DA">
        <w:rPr>
          <w:sz w:val="28"/>
          <w:szCs w:val="28"/>
        </w:rPr>
        <w:t>.</w:t>
      </w:r>
      <w:r w:rsidR="003249DA" w:rsidRPr="003249DA">
        <w:rPr>
          <w:rFonts w:cs="Arial"/>
          <w:i/>
          <w:iCs/>
          <w:color w:val="44546A"/>
          <w:sz w:val="28"/>
          <w:szCs w:val="28"/>
        </w:rPr>
        <w:t xml:space="preserve"> </w:t>
      </w:r>
      <w:r w:rsidR="003249DA" w:rsidRPr="003249DA">
        <w:rPr>
          <w:rFonts w:cs="Arial"/>
          <w:sz w:val="28"/>
          <w:szCs w:val="28"/>
        </w:rPr>
        <w:t xml:space="preserve">Views can be provided to us by emailing </w:t>
      </w:r>
      <w:hyperlink r:id="rId15" w:history="1">
        <w:r w:rsidR="003249DA" w:rsidRPr="005C4A5B">
          <w:rPr>
            <w:rStyle w:val="Hyperlink"/>
            <w:rFonts w:cs="Arial"/>
            <w:sz w:val="28"/>
            <w:szCs w:val="28"/>
          </w:rPr>
          <w:t>Transport Scotland</w:t>
        </w:r>
      </w:hyperlink>
      <w:r w:rsidR="003249DA">
        <w:rPr>
          <w:rFonts w:cs="Arial"/>
          <w:sz w:val="28"/>
          <w:szCs w:val="28"/>
        </w:rPr>
        <w:t xml:space="preserve">. </w:t>
      </w:r>
    </w:p>
    <w:p w14:paraId="16811391" w14:textId="77777777" w:rsidR="003D7D17" w:rsidRDefault="003D7D17" w:rsidP="00184A5F">
      <w:pPr>
        <w:spacing w:line="360" w:lineRule="auto"/>
        <w:ind w:left="2835"/>
        <w:rPr>
          <w:sz w:val="32"/>
          <w:szCs w:val="32"/>
        </w:rPr>
      </w:pPr>
    </w:p>
    <w:p w14:paraId="4424F1BE" w14:textId="77777777" w:rsidR="00826E15" w:rsidRDefault="00826E15" w:rsidP="003D7D17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2F81E785" w14:textId="77777777" w:rsidR="00826E15" w:rsidRDefault="00826E15" w:rsidP="003D7D17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619972AD" w14:textId="77777777" w:rsidR="00826E15" w:rsidRDefault="00826E15" w:rsidP="003D7D17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3395F27B" w14:textId="77777777" w:rsidR="00826E15" w:rsidRDefault="00826E15" w:rsidP="003D7D17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593D56C3" w14:textId="77777777" w:rsidR="00826E15" w:rsidRDefault="00826E15" w:rsidP="003D7D17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3B23DBFF" w14:textId="77777777" w:rsidR="00826E15" w:rsidRDefault="00826E15" w:rsidP="003D7D17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5D4983D8" w14:textId="77777777" w:rsidR="00826E15" w:rsidRDefault="00826E15" w:rsidP="003D7D17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76300E3C" w14:textId="77777777" w:rsidR="00826E15" w:rsidRDefault="00826E15" w:rsidP="003D7D17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6AEC570E" w14:textId="77777777" w:rsidR="00826E15" w:rsidRDefault="00826E15" w:rsidP="003D7D17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05D8EF6D" w14:textId="77777777" w:rsidR="00826E15" w:rsidRDefault="00826E15" w:rsidP="003D7D17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5276D091" w14:textId="77777777" w:rsidR="00826E15" w:rsidRDefault="00826E15" w:rsidP="003D7D17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42DA4716" w14:textId="77777777" w:rsidR="00826E15" w:rsidRDefault="00826E15" w:rsidP="003D7D17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72326E9A" w14:textId="77777777" w:rsidR="00826E15" w:rsidRDefault="00826E15" w:rsidP="003D7D17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44CC9567" w14:textId="77777777" w:rsidR="00826E15" w:rsidRDefault="00826E15" w:rsidP="003D7D17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60599D35" w14:textId="77777777" w:rsidR="00826E15" w:rsidRDefault="00826E15" w:rsidP="003D7D17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7D86460A" w14:textId="77777777" w:rsidR="00826E15" w:rsidRDefault="00826E15" w:rsidP="003D7D17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4B49E3EC" w14:textId="77777777" w:rsidR="00826E15" w:rsidRDefault="00826E15" w:rsidP="003D7D17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63AFE5AE" w14:textId="6CF9E48D" w:rsidR="003D7D17" w:rsidRPr="003D7D17" w:rsidRDefault="003D7D17" w:rsidP="003D7D17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  <w:r w:rsidRPr="003D7D17">
        <w:rPr>
          <w:b/>
          <w:bCs/>
          <w:sz w:val="36"/>
          <w:szCs w:val="36"/>
        </w:rPr>
        <w:t>Reliab</w:t>
      </w:r>
      <w:r w:rsidR="00826E15">
        <w:rPr>
          <w:b/>
          <w:bCs/>
          <w:sz w:val="36"/>
          <w:szCs w:val="36"/>
        </w:rPr>
        <w:t xml:space="preserve">le </w:t>
      </w:r>
      <w:r>
        <w:rPr>
          <w:b/>
          <w:bCs/>
          <w:sz w:val="36"/>
          <w:szCs w:val="36"/>
        </w:rPr>
        <w:t>services</w:t>
      </w:r>
      <w:r w:rsidRPr="003D7D17">
        <w:rPr>
          <w:b/>
          <w:bCs/>
          <w:sz w:val="36"/>
          <w:szCs w:val="36"/>
        </w:rPr>
        <w:t xml:space="preserve"> </w:t>
      </w:r>
    </w:p>
    <w:p w14:paraId="1675F355" w14:textId="05600982" w:rsidR="003D7D17" w:rsidRDefault="003D7D17" w:rsidP="003D7D17"/>
    <w:p w14:paraId="780F2A79" w14:textId="50597414" w:rsidR="003D7D17" w:rsidRDefault="003D7D17" w:rsidP="003D7D17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905025" behindDoc="0" locked="0" layoutInCell="1" allowOverlap="1" wp14:anchorId="59A19165" wp14:editId="65623FDF">
            <wp:simplePos x="0" y="0"/>
            <wp:positionH relativeFrom="column">
              <wp:posOffset>634365</wp:posOffset>
            </wp:positionH>
            <wp:positionV relativeFrom="paragraph">
              <wp:posOffset>60960</wp:posOffset>
            </wp:positionV>
            <wp:extent cx="1079100" cy="523875"/>
            <wp:effectExtent l="0" t="0" r="6985" b="0"/>
            <wp:wrapNone/>
            <wp:docPr id="360594116" name="Picture 36059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22563" name="Picture 197432256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1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B3ECB" w14:textId="14B14706" w:rsidR="003D7D17" w:rsidRPr="003D7D17" w:rsidRDefault="003D7D17" w:rsidP="003D7D17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898881" behindDoc="0" locked="0" layoutInCell="1" allowOverlap="1" wp14:anchorId="5C00A6F9" wp14:editId="014C40E5">
            <wp:simplePos x="0" y="0"/>
            <wp:positionH relativeFrom="column">
              <wp:posOffset>-167005</wp:posOffset>
            </wp:positionH>
            <wp:positionV relativeFrom="paragraph">
              <wp:posOffset>126213</wp:posOffset>
            </wp:positionV>
            <wp:extent cx="1262942" cy="1087120"/>
            <wp:effectExtent l="0" t="0" r="0" b="0"/>
            <wp:wrapNone/>
            <wp:docPr id="796931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3143" name="Picture 7969314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942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D17">
        <w:rPr>
          <w:sz w:val="28"/>
          <w:szCs w:val="28"/>
        </w:rPr>
        <w:t xml:space="preserve">Community feedback </w:t>
      </w:r>
      <w:r w:rsidR="00385045">
        <w:rPr>
          <w:sz w:val="28"/>
          <w:szCs w:val="28"/>
        </w:rPr>
        <w:t>said</w:t>
      </w:r>
      <w:r w:rsidRPr="003D7D17">
        <w:rPr>
          <w:sz w:val="28"/>
          <w:szCs w:val="28"/>
        </w:rPr>
        <w:t xml:space="preserve"> that</w:t>
      </w:r>
      <w:r w:rsidR="00826E15">
        <w:rPr>
          <w:sz w:val="28"/>
          <w:szCs w:val="28"/>
        </w:rPr>
        <w:t xml:space="preserve"> </w:t>
      </w:r>
      <w:r w:rsidRPr="003D7D17">
        <w:rPr>
          <w:sz w:val="28"/>
          <w:szCs w:val="28"/>
        </w:rPr>
        <w:t xml:space="preserve">ferry services need to be </w:t>
      </w:r>
      <w:r w:rsidR="00826E15">
        <w:rPr>
          <w:sz w:val="28"/>
          <w:szCs w:val="28"/>
        </w:rPr>
        <w:t>more reliable</w:t>
      </w:r>
      <w:r>
        <w:rPr>
          <w:sz w:val="28"/>
          <w:szCs w:val="28"/>
        </w:rPr>
        <w:t>. It has a serious</w:t>
      </w:r>
      <w:r w:rsidRPr="003D7D17">
        <w:rPr>
          <w:sz w:val="28"/>
          <w:szCs w:val="28"/>
        </w:rPr>
        <w:t xml:space="preserve"> impact on business </w:t>
      </w:r>
      <w:r>
        <w:rPr>
          <w:sz w:val="28"/>
          <w:szCs w:val="28"/>
        </w:rPr>
        <w:t>and</w:t>
      </w:r>
      <w:r w:rsidRPr="003D7D17">
        <w:rPr>
          <w:sz w:val="28"/>
          <w:szCs w:val="28"/>
        </w:rPr>
        <w:t xml:space="preserve"> communities when ferry services are </w:t>
      </w:r>
      <w:r>
        <w:rPr>
          <w:sz w:val="28"/>
          <w:szCs w:val="28"/>
        </w:rPr>
        <w:t>late or cancelled.</w:t>
      </w:r>
    </w:p>
    <w:p w14:paraId="72D79201" w14:textId="77777777" w:rsidR="003D7D17" w:rsidRDefault="003D7D17" w:rsidP="00184A5F">
      <w:pPr>
        <w:spacing w:line="360" w:lineRule="auto"/>
        <w:ind w:left="2835"/>
        <w:rPr>
          <w:sz w:val="32"/>
          <w:szCs w:val="32"/>
        </w:rPr>
      </w:pPr>
    </w:p>
    <w:p w14:paraId="318C26B0" w14:textId="37320E00" w:rsidR="003D7D17" w:rsidRDefault="003D7D17" w:rsidP="003D7D17">
      <w:pPr>
        <w:spacing w:line="360" w:lineRule="auto"/>
        <w:rPr>
          <w:rFonts w:cs="Arial"/>
          <w:sz w:val="28"/>
          <w:szCs w:val="28"/>
        </w:rPr>
      </w:pPr>
      <w:r w:rsidRPr="003D7D17">
        <w:rPr>
          <w:rFonts w:cs="Arial"/>
          <w:b/>
          <w:bCs/>
          <w:sz w:val="28"/>
          <w:szCs w:val="28"/>
        </w:rPr>
        <w:t>Question 1:</w:t>
      </w:r>
      <w:r>
        <w:rPr>
          <w:rFonts w:cs="Arial"/>
          <w:sz w:val="28"/>
          <w:szCs w:val="28"/>
        </w:rPr>
        <w:t xml:space="preserve"> Do you think the system for checking ferry services is </w:t>
      </w:r>
      <w:r w:rsidR="00DC1CC4">
        <w:rPr>
          <w:rFonts w:cs="Arial"/>
          <w:sz w:val="28"/>
          <w:szCs w:val="28"/>
        </w:rPr>
        <w:t>working</w:t>
      </w:r>
      <w:r>
        <w:rPr>
          <w:rFonts w:cs="Arial"/>
          <w:sz w:val="28"/>
          <w:szCs w:val="28"/>
        </w:rPr>
        <w:t>?</w:t>
      </w:r>
    </w:p>
    <w:p w14:paraId="68B4EAA1" w14:textId="77777777" w:rsidR="003D7D17" w:rsidRDefault="003D7D17" w:rsidP="003D7D17">
      <w:pPr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01953" behindDoc="0" locked="0" layoutInCell="1" allowOverlap="1" wp14:anchorId="5DA7DCB4" wp14:editId="0BCACF7F">
                <wp:simplePos x="0" y="0"/>
                <wp:positionH relativeFrom="column">
                  <wp:posOffset>2152650</wp:posOffset>
                </wp:positionH>
                <wp:positionV relativeFrom="paragraph">
                  <wp:posOffset>175260</wp:posOffset>
                </wp:positionV>
                <wp:extent cx="285750" cy="285750"/>
                <wp:effectExtent l="0" t="0" r="19050" b="19050"/>
                <wp:wrapNone/>
                <wp:docPr id="900913071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579C0" id="Rectangle 33" o:spid="_x0000_s1026" style="position:absolute;margin-left:169.5pt;margin-top:13.8pt;width:22.5pt;height:22.5pt;z-index:2519019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" filled="f" strokecolor="#09101d [484]" strokeweight="1pt"/>
            </w:pict>
          </mc:Fallback>
        </mc:AlternateContent>
      </w: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00929" behindDoc="0" locked="0" layoutInCell="1" allowOverlap="1" wp14:anchorId="7E86E70B" wp14:editId="185A7BC6">
                <wp:simplePos x="0" y="0"/>
                <wp:positionH relativeFrom="column">
                  <wp:posOffset>432435</wp:posOffset>
                </wp:positionH>
                <wp:positionV relativeFrom="paragraph">
                  <wp:posOffset>178435</wp:posOffset>
                </wp:positionV>
                <wp:extent cx="285750" cy="285750"/>
                <wp:effectExtent l="0" t="0" r="19050" b="19050"/>
                <wp:wrapNone/>
                <wp:docPr id="863168399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D357F" id="Rectangle 33" o:spid="_x0000_s1026" style="position:absolute;margin-left:34.05pt;margin-top:14.05pt;width:22.5pt;height:22.5pt;z-index:2519009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" filled="f" strokecolor="#09101d [484]" strokeweight="1pt"/>
            </w:pict>
          </mc:Fallback>
        </mc:AlternateContent>
      </w:r>
    </w:p>
    <w:p w14:paraId="7F9A0145" w14:textId="77777777" w:rsidR="003D7D17" w:rsidRDefault="003D7D17" w:rsidP="003D7D17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Yes</w:t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  <w:t>No</w:t>
      </w:r>
    </w:p>
    <w:p w14:paraId="6439769F" w14:textId="77777777" w:rsidR="003D7D17" w:rsidRPr="00E437E9" w:rsidRDefault="003D7D17" w:rsidP="003D7D17">
      <w:pPr>
        <w:rPr>
          <w:rFonts w:cs="Arial"/>
          <w:sz w:val="28"/>
          <w:szCs w:val="28"/>
        </w:rPr>
      </w:pPr>
    </w:p>
    <w:p w14:paraId="0B88A1A2" w14:textId="4DC5F0D6" w:rsidR="003D7D17" w:rsidRPr="00E437E9" w:rsidRDefault="003D7D17" w:rsidP="003D7D17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Please </w:t>
      </w:r>
      <w:r w:rsidR="001E4764">
        <w:rPr>
          <w:rFonts w:cs="Arial"/>
          <w:sz w:val="28"/>
          <w:szCs w:val="28"/>
        </w:rPr>
        <w:t>explain</w:t>
      </w:r>
      <w:r>
        <w:rPr>
          <w:rFonts w:cs="Arial"/>
          <w:sz w:val="28"/>
          <w:szCs w:val="28"/>
        </w:rPr>
        <w:t xml:space="preserve"> your answer in the box below:</w:t>
      </w:r>
      <w:r w:rsidRPr="00E437E9">
        <w:rPr>
          <w:rFonts w:cs="Arial"/>
          <w:sz w:val="28"/>
          <w:szCs w:val="28"/>
        </w:rPr>
        <w:t xml:space="preserve"> </w:t>
      </w:r>
    </w:p>
    <w:p w14:paraId="13AD7E99" w14:textId="77777777" w:rsidR="003D7D17" w:rsidRDefault="003D7D17" w:rsidP="003D7D17">
      <w:pPr>
        <w:spacing w:line="360" w:lineRule="auto"/>
        <w:ind w:left="2835"/>
        <w:rPr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02977" behindDoc="0" locked="0" layoutInCell="1" allowOverlap="1" wp14:anchorId="624B0842" wp14:editId="4E2C679C">
                <wp:simplePos x="0" y="0"/>
                <wp:positionH relativeFrom="column">
                  <wp:posOffset>3810</wp:posOffset>
                </wp:positionH>
                <wp:positionV relativeFrom="paragraph">
                  <wp:posOffset>34925</wp:posOffset>
                </wp:positionV>
                <wp:extent cx="6067425" cy="1771650"/>
                <wp:effectExtent l="0" t="0" r="28575" b="19050"/>
                <wp:wrapNone/>
                <wp:docPr id="1485649331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771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12ECF" id="Rectangle 33" o:spid="_x0000_s1026" style="position:absolute;margin-left:.3pt;margin-top:2.75pt;width:477.75pt;height:139.5pt;z-index:2519029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" filled="f" strokecolor="#09101d [484]" strokeweight="1pt"/>
            </w:pict>
          </mc:Fallback>
        </mc:AlternateContent>
      </w:r>
    </w:p>
    <w:p w14:paraId="01DE76A6" w14:textId="77777777" w:rsidR="003D7D17" w:rsidRDefault="003D7D17" w:rsidP="003D7D17">
      <w:pPr>
        <w:spacing w:line="360" w:lineRule="auto"/>
        <w:ind w:left="2835"/>
        <w:rPr>
          <w:sz w:val="28"/>
          <w:szCs w:val="28"/>
        </w:rPr>
      </w:pPr>
    </w:p>
    <w:p w14:paraId="4E7A6139" w14:textId="77777777" w:rsidR="003D7D17" w:rsidRDefault="003D7D17" w:rsidP="003D7D17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47F093E9" w14:textId="77777777" w:rsidR="003D7D17" w:rsidRDefault="003D7D17" w:rsidP="003D7D17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73673812" w14:textId="77777777" w:rsidR="003D7D17" w:rsidRDefault="003D7D17" w:rsidP="003D7D17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59DEEFFE" w14:textId="77777777" w:rsidR="003D7D17" w:rsidRDefault="003D7D17" w:rsidP="003D7D17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027856D5" w14:textId="77777777" w:rsidR="003D7D17" w:rsidRDefault="003D7D17" w:rsidP="003D7D17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66C90CF4" w14:textId="72C61130" w:rsidR="00215FBA" w:rsidRPr="00E437E9" w:rsidRDefault="001E4764" w:rsidP="001E4764">
      <w:pPr>
        <w:spacing w:line="360" w:lineRule="auto"/>
        <w:rPr>
          <w:rFonts w:cs="Arial"/>
          <w:sz w:val="28"/>
          <w:szCs w:val="28"/>
        </w:rPr>
      </w:pPr>
      <w:r w:rsidRPr="003D7D17">
        <w:rPr>
          <w:rFonts w:cs="Arial"/>
          <w:b/>
          <w:bCs/>
          <w:sz w:val="28"/>
          <w:szCs w:val="28"/>
        </w:rPr>
        <w:t xml:space="preserve">Question </w:t>
      </w:r>
      <w:r>
        <w:rPr>
          <w:rFonts w:cs="Arial"/>
          <w:b/>
          <w:bCs/>
          <w:sz w:val="28"/>
          <w:szCs w:val="28"/>
        </w:rPr>
        <w:t>2</w:t>
      </w:r>
      <w:r w:rsidRPr="003D7D17">
        <w:rPr>
          <w:rFonts w:cs="Arial"/>
          <w:b/>
          <w:bCs/>
          <w:sz w:val="28"/>
          <w:szCs w:val="28"/>
        </w:rPr>
        <w:t>:</w:t>
      </w:r>
      <w:r>
        <w:rPr>
          <w:rFonts w:cs="Arial"/>
          <w:sz w:val="28"/>
          <w:szCs w:val="28"/>
        </w:rPr>
        <w:t xml:space="preserve"> How </w:t>
      </w:r>
      <w:r w:rsidR="00DC1CC4">
        <w:rPr>
          <w:rFonts w:cs="Arial"/>
          <w:sz w:val="28"/>
          <w:szCs w:val="28"/>
        </w:rPr>
        <w:t>should</w:t>
      </w:r>
      <w:r>
        <w:rPr>
          <w:rFonts w:cs="Arial"/>
          <w:sz w:val="28"/>
          <w:szCs w:val="28"/>
        </w:rPr>
        <w:t xml:space="preserve"> the ferry services be checked? Please tell us in the box below:</w:t>
      </w:r>
      <w:r w:rsidRPr="00E437E9">
        <w:rPr>
          <w:rFonts w:cs="Arial"/>
          <w:sz w:val="28"/>
          <w:szCs w:val="28"/>
        </w:rPr>
        <w:t xml:space="preserve"> </w:t>
      </w:r>
    </w:p>
    <w:p w14:paraId="13AA1FAB" w14:textId="564A6DEE" w:rsidR="001E4764" w:rsidRDefault="001E4764" w:rsidP="001E4764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07073" behindDoc="0" locked="0" layoutInCell="1" allowOverlap="1" wp14:anchorId="0068356E" wp14:editId="38D67B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67425" cy="2076450"/>
                <wp:effectExtent l="0" t="0" r="28575" b="19050"/>
                <wp:wrapNone/>
                <wp:docPr id="1207829969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2076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EB045" id="Rectangle 33" o:spid="_x0000_s1026" style="position:absolute;margin-left:0;margin-top:0;width:477.75pt;height:163.5pt;z-index:251907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" filled="f" strokecolor="#09101d [484]" strokeweight="1pt"/>
            </w:pict>
          </mc:Fallback>
        </mc:AlternateContent>
      </w:r>
    </w:p>
    <w:p w14:paraId="1F06E58D" w14:textId="77777777" w:rsidR="003D7D17" w:rsidRDefault="003D7D17" w:rsidP="00184A5F">
      <w:pPr>
        <w:spacing w:line="360" w:lineRule="auto"/>
        <w:ind w:left="2835"/>
        <w:rPr>
          <w:sz w:val="32"/>
          <w:szCs w:val="32"/>
        </w:rPr>
      </w:pPr>
    </w:p>
    <w:p w14:paraId="68684423" w14:textId="77777777" w:rsidR="00215FBA" w:rsidRDefault="00215FBA" w:rsidP="00184A5F">
      <w:pPr>
        <w:spacing w:line="360" w:lineRule="auto"/>
        <w:ind w:left="2835"/>
        <w:rPr>
          <w:sz w:val="32"/>
          <w:szCs w:val="32"/>
        </w:rPr>
      </w:pPr>
    </w:p>
    <w:p w14:paraId="4C4A3FD8" w14:textId="77777777" w:rsidR="003D7D17" w:rsidRDefault="003D7D17" w:rsidP="00184A5F">
      <w:pPr>
        <w:spacing w:line="360" w:lineRule="auto"/>
        <w:ind w:left="2835"/>
        <w:rPr>
          <w:sz w:val="32"/>
          <w:szCs w:val="32"/>
        </w:rPr>
      </w:pPr>
    </w:p>
    <w:p w14:paraId="29159117" w14:textId="77777777" w:rsidR="00826E15" w:rsidRDefault="00826E15" w:rsidP="00184A5F">
      <w:pPr>
        <w:spacing w:line="360" w:lineRule="auto"/>
        <w:ind w:left="2835"/>
        <w:rPr>
          <w:sz w:val="32"/>
          <w:szCs w:val="32"/>
        </w:rPr>
      </w:pPr>
    </w:p>
    <w:p w14:paraId="76819A4F" w14:textId="77777777" w:rsidR="00215FBA" w:rsidRDefault="00215FBA" w:rsidP="00184A5F">
      <w:pPr>
        <w:spacing w:line="360" w:lineRule="auto"/>
        <w:ind w:left="2835"/>
        <w:rPr>
          <w:sz w:val="32"/>
          <w:szCs w:val="32"/>
        </w:rPr>
      </w:pPr>
    </w:p>
    <w:p w14:paraId="13DAD14D" w14:textId="77777777" w:rsidR="0024525E" w:rsidRDefault="0024525E" w:rsidP="00184A5F">
      <w:pPr>
        <w:spacing w:line="360" w:lineRule="auto"/>
        <w:ind w:left="2835"/>
        <w:rPr>
          <w:sz w:val="32"/>
          <w:szCs w:val="32"/>
        </w:rPr>
      </w:pPr>
    </w:p>
    <w:p w14:paraId="1204900D" w14:textId="77777777" w:rsidR="00DC1CC4" w:rsidRDefault="00DC1CC4" w:rsidP="00184A5F">
      <w:pPr>
        <w:spacing w:line="360" w:lineRule="auto"/>
        <w:ind w:left="2835"/>
        <w:rPr>
          <w:sz w:val="32"/>
          <w:szCs w:val="32"/>
        </w:rPr>
      </w:pPr>
    </w:p>
    <w:p w14:paraId="480DF7BE" w14:textId="06C9AA41" w:rsidR="00215FBA" w:rsidRPr="00215FBA" w:rsidRDefault="00215FBA" w:rsidP="00215FBA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Meeting</w:t>
      </w:r>
      <w:r w:rsidRPr="00215FBA">
        <w:rPr>
          <w:b/>
          <w:bCs/>
          <w:sz w:val="36"/>
          <w:szCs w:val="36"/>
        </w:rPr>
        <w:t xml:space="preserve"> Demand</w:t>
      </w:r>
    </w:p>
    <w:p w14:paraId="6D7361B4" w14:textId="6758838E" w:rsidR="00215FBA" w:rsidRDefault="00215FBA" w:rsidP="00215FBA"/>
    <w:p w14:paraId="5A952663" w14:textId="49BBCB62" w:rsidR="00215FBA" w:rsidRDefault="00215FBA" w:rsidP="00215FBA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908097" behindDoc="0" locked="0" layoutInCell="1" allowOverlap="1" wp14:anchorId="65011222" wp14:editId="75EECB6B">
            <wp:simplePos x="0" y="0"/>
            <wp:positionH relativeFrom="column">
              <wp:posOffset>118110</wp:posOffset>
            </wp:positionH>
            <wp:positionV relativeFrom="paragraph">
              <wp:posOffset>146685</wp:posOffset>
            </wp:positionV>
            <wp:extent cx="1475269" cy="628650"/>
            <wp:effectExtent l="0" t="0" r="0" b="0"/>
            <wp:wrapNone/>
            <wp:docPr id="1691728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72874" name="Picture 16917287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269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62264" w14:textId="56CDF100" w:rsidR="00215FBA" w:rsidRPr="00215FBA" w:rsidRDefault="00215FBA" w:rsidP="00215FBA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910145" behindDoc="0" locked="0" layoutInCell="1" allowOverlap="1" wp14:anchorId="712BB1B1" wp14:editId="53B2302B">
            <wp:simplePos x="0" y="0"/>
            <wp:positionH relativeFrom="column">
              <wp:posOffset>79858</wp:posOffset>
            </wp:positionH>
            <wp:positionV relativeFrom="paragraph">
              <wp:posOffset>466090</wp:posOffset>
            </wp:positionV>
            <wp:extent cx="1514475" cy="735238"/>
            <wp:effectExtent l="0" t="0" r="0" b="8255"/>
            <wp:wrapNone/>
            <wp:docPr id="109633608" name="Picture 10963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22563" name="Picture 197432256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73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FBA">
        <w:rPr>
          <w:sz w:val="28"/>
          <w:szCs w:val="28"/>
        </w:rPr>
        <w:t xml:space="preserve">Fares have </w:t>
      </w:r>
      <w:r w:rsidR="00826E15">
        <w:rPr>
          <w:sz w:val="28"/>
          <w:szCs w:val="28"/>
        </w:rPr>
        <w:t>gone down in price</w:t>
      </w:r>
      <w:r w:rsidRPr="00215FBA">
        <w:rPr>
          <w:sz w:val="28"/>
          <w:szCs w:val="28"/>
        </w:rPr>
        <w:t xml:space="preserve"> and made Scottish Islands more accessible to everyone</w:t>
      </w:r>
      <w:r>
        <w:rPr>
          <w:sz w:val="28"/>
          <w:szCs w:val="28"/>
        </w:rPr>
        <w:t>. But</w:t>
      </w:r>
      <w:r w:rsidRPr="00215FBA">
        <w:rPr>
          <w:sz w:val="28"/>
          <w:szCs w:val="28"/>
        </w:rPr>
        <w:t xml:space="preserve"> we need to find a better </w:t>
      </w:r>
      <w:r>
        <w:rPr>
          <w:sz w:val="28"/>
          <w:szCs w:val="28"/>
        </w:rPr>
        <w:t>balance between</w:t>
      </w:r>
      <w:r w:rsidRPr="00215FBA">
        <w:rPr>
          <w:sz w:val="28"/>
          <w:szCs w:val="28"/>
        </w:rPr>
        <w:t xml:space="preserve"> the number of </w:t>
      </w:r>
      <w:r w:rsidR="00DC1CC4">
        <w:rPr>
          <w:sz w:val="28"/>
          <w:szCs w:val="28"/>
        </w:rPr>
        <w:t>passengers</w:t>
      </w:r>
      <w:r w:rsidRPr="00215FBA">
        <w:rPr>
          <w:sz w:val="28"/>
          <w:szCs w:val="28"/>
        </w:rPr>
        <w:t xml:space="preserve"> and the available space</w:t>
      </w:r>
      <w:r>
        <w:rPr>
          <w:sz w:val="28"/>
          <w:szCs w:val="28"/>
        </w:rPr>
        <w:t xml:space="preserve"> on ferries</w:t>
      </w:r>
      <w:r w:rsidRPr="00215FBA">
        <w:rPr>
          <w:sz w:val="28"/>
          <w:szCs w:val="28"/>
        </w:rPr>
        <w:t>.</w:t>
      </w:r>
    </w:p>
    <w:p w14:paraId="49C24585" w14:textId="77777777" w:rsidR="00215FBA" w:rsidRDefault="00215FBA" w:rsidP="00215FBA">
      <w:pPr>
        <w:spacing w:line="360" w:lineRule="auto"/>
        <w:ind w:left="2835"/>
        <w:rPr>
          <w:sz w:val="28"/>
          <w:szCs w:val="28"/>
        </w:rPr>
      </w:pPr>
    </w:p>
    <w:p w14:paraId="2B9FE69C" w14:textId="77777777" w:rsidR="00215FBA" w:rsidRDefault="00215FBA" w:rsidP="00215FBA">
      <w:pPr>
        <w:spacing w:line="360" w:lineRule="auto"/>
        <w:ind w:left="2835"/>
        <w:rPr>
          <w:sz w:val="28"/>
          <w:szCs w:val="28"/>
        </w:rPr>
      </w:pPr>
    </w:p>
    <w:p w14:paraId="3D7BCF91" w14:textId="5BF8039A" w:rsidR="00215FBA" w:rsidRPr="00215FBA" w:rsidRDefault="0024525E" w:rsidP="00215FBA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911169" behindDoc="0" locked="0" layoutInCell="1" allowOverlap="1" wp14:anchorId="56307BE8" wp14:editId="1CD8F5DD">
            <wp:simplePos x="0" y="0"/>
            <wp:positionH relativeFrom="column">
              <wp:posOffset>-101480</wp:posOffset>
            </wp:positionH>
            <wp:positionV relativeFrom="paragraph">
              <wp:posOffset>219075</wp:posOffset>
            </wp:positionV>
            <wp:extent cx="1695450" cy="1295977"/>
            <wp:effectExtent l="0" t="0" r="0" b="0"/>
            <wp:wrapNone/>
            <wp:docPr id="199900139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001395" name="Picture 199900139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95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94E53" w14:textId="301313BC" w:rsidR="00215FBA" w:rsidRPr="0024525E" w:rsidRDefault="00215FBA" w:rsidP="0024525E">
      <w:pPr>
        <w:spacing w:line="360" w:lineRule="auto"/>
        <w:ind w:left="2835"/>
        <w:rPr>
          <w:b/>
          <w:bCs/>
          <w:sz w:val="28"/>
          <w:szCs w:val="28"/>
        </w:rPr>
      </w:pPr>
      <w:r w:rsidRPr="00215FBA">
        <w:rPr>
          <w:sz w:val="28"/>
          <w:szCs w:val="28"/>
        </w:rPr>
        <w:t xml:space="preserve">Community feedback </w:t>
      </w:r>
      <w:r w:rsidR="00DC1CC4">
        <w:rPr>
          <w:sz w:val="28"/>
          <w:szCs w:val="28"/>
        </w:rPr>
        <w:t>said</w:t>
      </w:r>
      <w:r>
        <w:rPr>
          <w:sz w:val="28"/>
          <w:szCs w:val="28"/>
        </w:rPr>
        <w:t xml:space="preserve"> there is </w:t>
      </w:r>
      <w:r w:rsidR="00826E15">
        <w:rPr>
          <w:sz w:val="28"/>
          <w:szCs w:val="28"/>
        </w:rPr>
        <w:t xml:space="preserve">more </w:t>
      </w:r>
      <w:r w:rsidRPr="00215FBA">
        <w:rPr>
          <w:sz w:val="28"/>
          <w:szCs w:val="28"/>
        </w:rPr>
        <w:t xml:space="preserve">demand for ferry services during summer. </w:t>
      </w:r>
      <w:r>
        <w:rPr>
          <w:sz w:val="28"/>
          <w:szCs w:val="28"/>
        </w:rPr>
        <w:t>We need to make sure enough</w:t>
      </w:r>
      <w:r w:rsidRPr="00215FBA">
        <w:rPr>
          <w:sz w:val="28"/>
          <w:szCs w:val="28"/>
        </w:rPr>
        <w:t xml:space="preserve"> car spaces are available </w:t>
      </w:r>
      <w:r>
        <w:rPr>
          <w:sz w:val="28"/>
          <w:szCs w:val="28"/>
        </w:rPr>
        <w:t>at these times for people other than tourists</w:t>
      </w:r>
      <w:r w:rsidRPr="00215FBA">
        <w:rPr>
          <w:sz w:val="28"/>
          <w:szCs w:val="28"/>
        </w:rPr>
        <w:t>.</w:t>
      </w:r>
    </w:p>
    <w:p w14:paraId="65AEC1F8" w14:textId="77777777" w:rsidR="00215FBA" w:rsidRDefault="00215FBA" w:rsidP="00215FBA">
      <w:pPr>
        <w:spacing w:line="360" w:lineRule="auto"/>
        <w:rPr>
          <w:sz w:val="28"/>
          <w:szCs w:val="28"/>
        </w:rPr>
      </w:pPr>
    </w:p>
    <w:p w14:paraId="4027034C" w14:textId="77777777" w:rsidR="0067592D" w:rsidRPr="00215FBA" w:rsidRDefault="0067592D" w:rsidP="00215FBA">
      <w:pPr>
        <w:spacing w:line="360" w:lineRule="auto"/>
        <w:rPr>
          <w:sz w:val="28"/>
          <w:szCs w:val="28"/>
        </w:rPr>
      </w:pPr>
    </w:p>
    <w:p w14:paraId="60000E3A" w14:textId="62469F3D" w:rsidR="00215FBA" w:rsidRPr="00215FBA" w:rsidRDefault="00215FBA" w:rsidP="00215FBA">
      <w:pPr>
        <w:spacing w:line="360" w:lineRule="auto"/>
        <w:rPr>
          <w:sz w:val="28"/>
          <w:szCs w:val="28"/>
        </w:rPr>
      </w:pPr>
      <w:r w:rsidRPr="0024525E">
        <w:rPr>
          <w:b/>
          <w:bCs/>
          <w:sz w:val="28"/>
          <w:szCs w:val="28"/>
        </w:rPr>
        <w:t>Q</w:t>
      </w:r>
      <w:r w:rsidR="0024525E" w:rsidRPr="0024525E">
        <w:rPr>
          <w:b/>
          <w:bCs/>
          <w:sz w:val="28"/>
          <w:szCs w:val="28"/>
        </w:rPr>
        <w:t>uestion 3:</w:t>
      </w:r>
      <w:r w:rsidR="0024525E">
        <w:rPr>
          <w:sz w:val="28"/>
          <w:szCs w:val="28"/>
        </w:rPr>
        <w:t xml:space="preserve"> </w:t>
      </w:r>
      <w:r w:rsidR="0067592D">
        <w:rPr>
          <w:sz w:val="28"/>
          <w:szCs w:val="28"/>
        </w:rPr>
        <w:t>Do you have any ideas for</w:t>
      </w:r>
      <w:r w:rsidR="0024525E">
        <w:rPr>
          <w:sz w:val="28"/>
          <w:szCs w:val="28"/>
        </w:rPr>
        <w:t xml:space="preserve"> reduc</w:t>
      </w:r>
      <w:r w:rsidR="0067592D">
        <w:rPr>
          <w:sz w:val="28"/>
          <w:szCs w:val="28"/>
        </w:rPr>
        <w:t>ing</w:t>
      </w:r>
      <w:r w:rsidR="0024525E">
        <w:rPr>
          <w:sz w:val="28"/>
          <w:szCs w:val="28"/>
        </w:rPr>
        <w:t xml:space="preserve"> demand for vehicle space</w:t>
      </w:r>
      <w:r w:rsidR="00DC1CC4">
        <w:rPr>
          <w:sz w:val="28"/>
          <w:szCs w:val="28"/>
        </w:rPr>
        <w:t xml:space="preserve"> during </w:t>
      </w:r>
      <w:r w:rsidR="004D6E13">
        <w:rPr>
          <w:sz w:val="28"/>
          <w:szCs w:val="28"/>
        </w:rPr>
        <w:t>busy</w:t>
      </w:r>
      <w:r w:rsidR="00DC1CC4">
        <w:rPr>
          <w:sz w:val="28"/>
          <w:szCs w:val="28"/>
        </w:rPr>
        <w:t xml:space="preserve"> times</w:t>
      </w:r>
      <w:r w:rsidRPr="00215FBA">
        <w:rPr>
          <w:sz w:val="28"/>
          <w:szCs w:val="28"/>
        </w:rPr>
        <w:t>?</w:t>
      </w:r>
    </w:p>
    <w:p w14:paraId="4B7482F4" w14:textId="77777777" w:rsidR="0024525E" w:rsidRDefault="0024525E" w:rsidP="0024525E">
      <w:pPr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14241" behindDoc="0" locked="0" layoutInCell="1" allowOverlap="1" wp14:anchorId="08E32A19" wp14:editId="0DD2C1D3">
                <wp:simplePos x="0" y="0"/>
                <wp:positionH relativeFrom="column">
                  <wp:posOffset>2152650</wp:posOffset>
                </wp:positionH>
                <wp:positionV relativeFrom="paragraph">
                  <wp:posOffset>175260</wp:posOffset>
                </wp:positionV>
                <wp:extent cx="285750" cy="285750"/>
                <wp:effectExtent l="0" t="0" r="19050" b="19050"/>
                <wp:wrapNone/>
                <wp:docPr id="2137219052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84BA1" id="Rectangle 33" o:spid="_x0000_s1026" style="position:absolute;margin-left:169.5pt;margin-top:13.8pt;width:22.5pt;height:22.5pt;z-index:251914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" filled="f" strokecolor="#09101d [484]" strokeweight="1pt"/>
            </w:pict>
          </mc:Fallback>
        </mc:AlternateContent>
      </w: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13217" behindDoc="0" locked="0" layoutInCell="1" allowOverlap="1" wp14:anchorId="69626CBA" wp14:editId="7FF21ACC">
                <wp:simplePos x="0" y="0"/>
                <wp:positionH relativeFrom="column">
                  <wp:posOffset>432435</wp:posOffset>
                </wp:positionH>
                <wp:positionV relativeFrom="paragraph">
                  <wp:posOffset>178435</wp:posOffset>
                </wp:positionV>
                <wp:extent cx="285750" cy="285750"/>
                <wp:effectExtent l="0" t="0" r="19050" b="19050"/>
                <wp:wrapNone/>
                <wp:docPr id="735747840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E500D" id="Rectangle 33" o:spid="_x0000_s1026" style="position:absolute;margin-left:34.05pt;margin-top:14.05pt;width:22.5pt;height:22.5pt;z-index:251913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" filled="f" strokecolor="#09101d [484]" strokeweight="1pt"/>
            </w:pict>
          </mc:Fallback>
        </mc:AlternateContent>
      </w:r>
    </w:p>
    <w:p w14:paraId="4FD0AAFF" w14:textId="77777777" w:rsidR="0024525E" w:rsidRDefault="0024525E" w:rsidP="0024525E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Yes</w:t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  <w:t>No</w:t>
      </w:r>
    </w:p>
    <w:p w14:paraId="133CE91B" w14:textId="77777777" w:rsidR="0024525E" w:rsidRPr="00E437E9" w:rsidRDefault="0024525E" w:rsidP="0024525E">
      <w:pPr>
        <w:rPr>
          <w:rFonts w:cs="Arial"/>
          <w:sz w:val="28"/>
          <w:szCs w:val="28"/>
        </w:rPr>
      </w:pPr>
    </w:p>
    <w:p w14:paraId="22C77CF0" w14:textId="18F9CB46" w:rsidR="0024525E" w:rsidRPr="00E437E9" w:rsidRDefault="0024525E" w:rsidP="0024525E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If yes, what are your ideas? Please tell us in the box below:</w:t>
      </w:r>
      <w:r w:rsidRPr="00E437E9">
        <w:rPr>
          <w:rFonts w:cs="Arial"/>
          <w:sz w:val="28"/>
          <w:szCs w:val="28"/>
        </w:rPr>
        <w:t xml:space="preserve"> </w:t>
      </w:r>
    </w:p>
    <w:p w14:paraId="5A10CBA4" w14:textId="77777777" w:rsidR="0024525E" w:rsidRDefault="0024525E" w:rsidP="0024525E">
      <w:pPr>
        <w:spacing w:line="360" w:lineRule="auto"/>
        <w:ind w:left="2835"/>
        <w:rPr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15265" behindDoc="0" locked="0" layoutInCell="1" allowOverlap="1" wp14:anchorId="05FAEE49" wp14:editId="1663A7B3">
                <wp:simplePos x="0" y="0"/>
                <wp:positionH relativeFrom="column">
                  <wp:posOffset>3810</wp:posOffset>
                </wp:positionH>
                <wp:positionV relativeFrom="paragraph">
                  <wp:posOffset>33020</wp:posOffset>
                </wp:positionV>
                <wp:extent cx="6067425" cy="2324100"/>
                <wp:effectExtent l="0" t="0" r="28575" b="19050"/>
                <wp:wrapNone/>
                <wp:docPr id="709612758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2324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70661" id="Rectangle 33" o:spid="_x0000_s1026" style="position:absolute;margin-left:.3pt;margin-top:2.6pt;width:477.75pt;height:183pt;z-index:251915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" filled="f" strokecolor="#09101d [484]" strokeweight="1pt"/>
            </w:pict>
          </mc:Fallback>
        </mc:AlternateContent>
      </w:r>
    </w:p>
    <w:p w14:paraId="51614538" w14:textId="77777777" w:rsidR="0024525E" w:rsidRDefault="0024525E" w:rsidP="0024525E">
      <w:pPr>
        <w:spacing w:line="360" w:lineRule="auto"/>
        <w:ind w:left="2835"/>
        <w:rPr>
          <w:sz w:val="28"/>
          <w:szCs w:val="28"/>
        </w:rPr>
      </w:pPr>
    </w:p>
    <w:p w14:paraId="1BA94BBD" w14:textId="77777777" w:rsidR="0024525E" w:rsidRDefault="0024525E" w:rsidP="0024525E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48CB55B2" w14:textId="77777777" w:rsidR="0024525E" w:rsidRDefault="0024525E" w:rsidP="0024525E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3BA364CE" w14:textId="77777777" w:rsidR="0024525E" w:rsidRDefault="0024525E" w:rsidP="0024525E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065F1632" w14:textId="77777777" w:rsidR="0024525E" w:rsidRDefault="0024525E" w:rsidP="0024525E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28B0AA6E" w14:textId="77777777" w:rsidR="00215FBA" w:rsidRDefault="00215FBA" w:rsidP="00184A5F">
      <w:pPr>
        <w:spacing w:line="360" w:lineRule="auto"/>
        <w:ind w:left="2835"/>
        <w:rPr>
          <w:sz w:val="32"/>
          <w:szCs w:val="32"/>
        </w:rPr>
      </w:pPr>
    </w:p>
    <w:p w14:paraId="07C3E9F8" w14:textId="77777777" w:rsidR="003D7D17" w:rsidRDefault="003D7D17" w:rsidP="00184A5F">
      <w:pPr>
        <w:spacing w:line="360" w:lineRule="auto"/>
        <w:ind w:left="2835"/>
        <w:rPr>
          <w:sz w:val="32"/>
          <w:szCs w:val="32"/>
        </w:rPr>
      </w:pPr>
    </w:p>
    <w:p w14:paraId="490C64DA" w14:textId="2F75206F" w:rsidR="0024525E" w:rsidRPr="0024525E" w:rsidRDefault="0024525E" w:rsidP="0024525E">
      <w:pPr>
        <w:spacing w:line="360" w:lineRule="auto"/>
        <w:rPr>
          <w:sz w:val="28"/>
          <w:szCs w:val="28"/>
        </w:rPr>
      </w:pPr>
      <w:r w:rsidRPr="0024525E">
        <w:rPr>
          <w:b/>
          <w:bCs/>
          <w:sz w:val="28"/>
          <w:szCs w:val="28"/>
        </w:rPr>
        <w:lastRenderedPageBreak/>
        <w:t>Question 4:</w:t>
      </w:r>
      <w:r w:rsidRPr="0024525E">
        <w:rPr>
          <w:sz w:val="28"/>
          <w:szCs w:val="28"/>
        </w:rPr>
        <w:t xml:space="preserve"> To reduce the number of cars on </w:t>
      </w:r>
      <w:r>
        <w:rPr>
          <w:sz w:val="28"/>
          <w:szCs w:val="28"/>
        </w:rPr>
        <w:t>ferries</w:t>
      </w:r>
      <w:r w:rsidRPr="0024525E">
        <w:rPr>
          <w:sz w:val="28"/>
          <w:szCs w:val="28"/>
        </w:rPr>
        <w:t>, would you be willing to travel to and from a port using public transport</w:t>
      </w:r>
      <w:r w:rsidR="00826E15">
        <w:rPr>
          <w:sz w:val="28"/>
          <w:szCs w:val="28"/>
        </w:rPr>
        <w:t>, walking</w:t>
      </w:r>
      <w:r w:rsidR="00DC1CC4">
        <w:rPr>
          <w:sz w:val="28"/>
          <w:szCs w:val="28"/>
        </w:rPr>
        <w:t>,</w:t>
      </w:r>
      <w:r w:rsidR="00826E15">
        <w:rPr>
          <w:sz w:val="28"/>
          <w:szCs w:val="28"/>
        </w:rPr>
        <w:t xml:space="preserve"> wheeling or cycling</w:t>
      </w:r>
      <w:r w:rsidRPr="0024525E">
        <w:rPr>
          <w:sz w:val="28"/>
          <w:szCs w:val="28"/>
        </w:rPr>
        <w:t>?</w:t>
      </w:r>
    </w:p>
    <w:p w14:paraId="7B85DAD4" w14:textId="77777777" w:rsidR="0024525E" w:rsidRDefault="0024525E" w:rsidP="0024525E">
      <w:pPr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18337" behindDoc="0" locked="0" layoutInCell="1" allowOverlap="1" wp14:anchorId="59381732" wp14:editId="57DECF66">
                <wp:simplePos x="0" y="0"/>
                <wp:positionH relativeFrom="column">
                  <wp:posOffset>2152650</wp:posOffset>
                </wp:positionH>
                <wp:positionV relativeFrom="paragraph">
                  <wp:posOffset>175260</wp:posOffset>
                </wp:positionV>
                <wp:extent cx="285750" cy="285750"/>
                <wp:effectExtent l="0" t="0" r="19050" b="19050"/>
                <wp:wrapNone/>
                <wp:docPr id="684576556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8B860" id="Rectangle 33" o:spid="_x0000_s1026" style="position:absolute;margin-left:169.5pt;margin-top:13.8pt;width:22.5pt;height:22.5pt;z-index:25191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" filled="f" strokecolor="#09101d [484]" strokeweight="1pt"/>
            </w:pict>
          </mc:Fallback>
        </mc:AlternateContent>
      </w: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17313" behindDoc="0" locked="0" layoutInCell="1" allowOverlap="1" wp14:anchorId="19C76E06" wp14:editId="12D49A39">
                <wp:simplePos x="0" y="0"/>
                <wp:positionH relativeFrom="column">
                  <wp:posOffset>432435</wp:posOffset>
                </wp:positionH>
                <wp:positionV relativeFrom="paragraph">
                  <wp:posOffset>178435</wp:posOffset>
                </wp:positionV>
                <wp:extent cx="285750" cy="285750"/>
                <wp:effectExtent l="0" t="0" r="19050" b="19050"/>
                <wp:wrapNone/>
                <wp:docPr id="1916814199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7EF3E" id="Rectangle 33" o:spid="_x0000_s1026" style="position:absolute;margin-left:34.05pt;margin-top:14.05pt;width:22.5pt;height:22.5pt;z-index:251917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" filled="f" strokecolor="#09101d [484]" strokeweight="1pt"/>
            </w:pict>
          </mc:Fallback>
        </mc:AlternateContent>
      </w:r>
    </w:p>
    <w:p w14:paraId="5928FCD6" w14:textId="77777777" w:rsidR="0024525E" w:rsidRDefault="0024525E" w:rsidP="0024525E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Yes</w:t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  <w:t>No</w:t>
      </w:r>
    </w:p>
    <w:p w14:paraId="14788778" w14:textId="77777777" w:rsidR="0024525E" w:rsidRPr="00E437E9" w:rsidRDefault="0024525E" w:rsidP="0024525E">
      <w:pPr>
        <w:rPr>
          <w:rFonts w:cs="Arial"/>
          <w:sz w:val="28"/>
          <w:szCs w:val="28"/>
        </w:rPr>
      </w:pPr>
    </w:p>
    <w:p w14:paraId="6EF1C562" w14:textId="761F2CA0" w:rsidR="0024525E" w:rsidRPr="00E437E9" w:rsidRDefault="0024525E" w:rsidP="0024525E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If </w:t>
      </w:r>
      <w:r w:rsidR="00826E15">
        <w:rPr>
          <w:rFonts w:cs="Arial"/>
          <w:sz w:val="28"/>
          <w:szCs w:val="28"/>
        </w:rPr>
        <w:t>no</w:t>
      </w:r>
      <w:r>
        <w:rPr>
          <w:rFonts w:cs="Arial"/>
          <w:sz w:val="28"/>
          <w:szCs w:val="28"/>
        </w:rPr>
        <w:t xml:space="preserve">, </w:t>
      </w:r>
      <w:r w:rsidR="00826E15">
        <w:rPr>
          <w:rFonts w:cs="Arial"/>
          <w:sz w:val="28"/>
          <w:szCs w:val="28"/>
        </w:rPr>
        <w:t>please explain your answer</w:t>
      </w:r>
      <w:r>
        <w:rPr>
          <w:rFonts w:cs="Arial"/>
          <w:sz w:val="28"/>
          <w:szCs w:val="28"/>
        </w:rPr>
        <w:t xml:space="preserve"> in the box below:</w:t>
      </w:r>
      <w:r w:rsidRPr="00E437E9">
        <w:rPr>
          <w:rFonts w:cs="Arial"/>
          <w:sz w:val="28"/>
          <w:szCs w:val="28"/>
        </w:rPr>
        <w:t xml:space="preserve"> </w:t>
      </w:r>
    </w:p>
    <w:p w14:paraId="4C2E22AF" w14:textId="77777777" w:rsidR="0024525E" w:rsidRDefault="0024525E" w:rsidP="0024525E">
      <w:pPr>
        <w:spacing w:line="360" w:lineRule="auto"/>
        <w:ind w:left="2835"/>
        <w:rPr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19361" behindDoc="0" locked="0" layoutInCell="1" allowOverlap="1" wp14:anchorId="012D3F79" wp14:editId="3FE8B25D">
                <wp:simplePos x="0" y="0"/>
                <wp:positionH relativeFrom="column">
                  <wp:posOffset>3810</wp:posOffset>
                </wp:positionH>
                <wp:positionV relativeFrom="paragraph">
                  <wp:posOffset>34925</wp:posOffset>
                </wp:positionV>
                <wp:extent cx="6067425" cy="2686050"/>
                <wp:effectExtent l="0" t="0" r="28575" b="19050"/>
                <wp:wrapNone/>
                <wp:docPr id="333440292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2686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43223" id="Rectangle 33" o:spid="_x0000_s1026" style="position:absolute;margin-left:.3pt;margin-top:2.75pt;width:477.75pt;height:211.5pt;z-index:251919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" filled="f" strokecolor="#09101d [484]" strokeweight="1pt"/>
            </w:pict>
          </mc:Fallback>
        </mc:AlternateContent>
      </w:r>
    </w:p>
    <w:p w14:paraId="20F56493" w14:textId="77777777" w:rsidR="0024525E" w:rsidRDefault="0024525E" w:rsidP="0024525E">
      <w:pPr>
        <w:spacing w:line="360" w:lineRule="auto"/>
        <w:ind w:left="2835"/>
        <w:rPr>
          <w:sz w:val="28"/>
          <w:szCs w:val="28"/>
        </w:rPr>
      </w:pPr>
    </w:p>
    <w:p w14:paraId="01201C72" w14:textId="77777777" w:rsidR="0024525E" w:rsidRDefault="0024525E" w:rsidP="0024525E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47EFE801" w14:textId="77777777" w:rsidR="0024525E" w:rsidRDefault="0024525E" w:rsidP="0024525E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59A436BE" w14:textId="77777777" w:rsidR="0024525E" w:rsidRDefault="0024525E" w:rsidP="0024525E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0BD50E2A" w14:textId="77777777" w:rsidR="0024525E" w:rsidRDefault="0024525E" w:rsidP="0024525E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078D0D65" w14:textId="77777777" w:rsidR="0024525E" w:rsidRDefault="0024525E" w:rsidP="0024525E">
      <w:pPr>
        <w:spacing w:line="360" w:lineRule="auto"/>
        <w:ind w:left="2835"/>
        <w:rPr>
          <w:sz w:val="32"/>
          <w:szCs w:val="32"/>
        </w:rPr>
      </w:pPr>
    </w:p>
    <w:p w14:paraId="49478EA4" w14:textId="77777777" w:rsidR="0024525E" w:rsidRDefault="0024525E" w:rsidP="0024525E">
      <w:pPr>
        <w:spacing w:line="360" w:lineRule="auto"/>
        <w:ind w:left="2835"/>
        <w:rPr>
          <w:sz w:val="32"/>
          <w:szCs w:val="32"/>
        </w:rPr>
      </w:pPr>
    </w:p>
    <w:p w14:paraId="16F307C1" w14:textId="77777777" w:rsidR="003D7D17" w:rsidRDefault="003D7D17" w:rsidP="00184A5F">
      <w:pPr>
        <w:spacing w:line="360" w:lineRule="auto"/>
        <w:ind w:left="2835"/>
        <w:rPr>
          <w:sz w:val="32"/>
          <w:szCs w:val="32"/>
        </w:rPr>
      </w:pPr>
    </w:p>
    <w:p w14:paraId="1BD1CBC4" w14:textId="77777777" w:rsidR="00851D5A" w:rsidRDefault="00851D5A" w:rsidP="00826E15">
      <w:pPr>
        <w:spacing w:line="360" w:lineRule="auto"/>
        <w:rPr>
          <w:sz w:val="32"/>
          <w:szCs w:val="32"/>
        </w:rPr>
      </w:pPr>
    </w:p>
    <w:p w14:paraId="6AA5BCAD" w14:textId="06D9B176" w:rsidR="00851D5A" w:rsidRDefault="00851D5A" w:rsidP="00851D5A">
      <w:pPr>
        <w:spacing w:line="360" w:lineRule="auto"/>
        <w:rPr>
          <w:sz w:val="28"/>
          <w:szCs w:val="28"/>
        </w:rPr>
      </w:pPr>
      <w:r w:rsidRPr="00851D5A">
        <w:rPr>
          <w:b/>
          <w:bCs/>
          <w:sz w:val="28"/>
          <w:szCs w:val="28"/>
        </w:rPr>
        <w:t xml:space="preserve">Question </w:t>
      </w:r>
      <w:r w:rsidR="00826E15">
        <w:rPr>
          <w:b/>
          <w:bCs/>
          <w:sz w:val="28"/>
          <w:szCs w:val="28"/>
        </w:rPr>
        <w:t>5</w:t>
      </w:r>
      <w:r w:rsidRPr="00851D5A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851D5A">
        <w:rPr>
          <w:sz w:val="28"/>
          <w:szCs w:val="28"/>
        </w:rPr>
        <w:t xml:space="preserve">Should </w:t>
      </w:r>
      <w:r>
        <w:rPr>
          <w:sz w:val="28"/>
          <w:szCs w:val="28"/>
        </w:rPr>
        <w:t xml:space="preserve">ferries keep spaces </w:t>
      </w:r>
      <w:r w:rsidRPr="00851D5A">
        <w:rPr>
          <w:sz w:val="28"/>
          <w:szCs w:val="28"/>
        </w:rPr>
        <w:t>on busy routes for the use of island residents and worker</w:t>
      </w:r>
      <w:r>
        <w:rPr>
          <w:sz w:val="28"/>
          <w:szCs w:val="28"/>
        </w:rPr>
        <w:t>s who need</w:t>
      </w:r>
      <w:r w:rsidRPr="00851D5A">
        <w:rPr>
          <w:sz w:val="28"/>
          <w:szCs w:val="28"/>
        </w:rPr>
        <w:t xml:space="preserve"> to travel at short notice?</w:t>
      </w:r>
    </w:p>
    <w:p w14:paraId="25899FD7" w14:textId="30BA002E" w:rsidR="00851D5A" w:rsidRPr="00851D5A" w:rsidRDefault="00851D5A" w:rsidP="00851D5A">
      <w:pPr>
        <w:rPr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26529" behindDoc="0" locked="0" layoutInCell="1" allowOverlap="1" wp14:anchorId="42DBB08B" wp14:editId="0110AEAC">
                <wp:simplePos x="0" y="0"/>
                <wp:positionH relativeFrom="column">
                  <wp:posOffset>2152650</wp:posOffset>
                </wp:positionH>
                <wp:positionV relativeFrom="paragraph">
                  <wp:posOffset>175260</wp:posOffset>
                </wp:positionV>
                <wp:extent cx="285750" cy="285750"/>
                <wp:effectExtent l="0" t="0" r="19050" b="19050"/>
                <wp:wrapNone/>
                <wp:docPr id="1374007157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0039E" id="Rectangle 33" o:spid="_x0000_s1026" style="position:absolute;margin-left:169.5pt;margin-top:13.8pt;width:22.5pt;height:22.5pt;z-index:251926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" filled="f" strokecolor="#09101d [484]" strokeweight="1pt"/>
            </w:pict>
          </mc:Fallback>
        </mc:AlternateContent>
      </w: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25505" behindDoc="0" locked="0" layoutInCell="1" allowOverlap="1" wp14:anchorId="7809BEB8" wp14:editId="28E68891">
                <wp:simplePos x="0" y="0"/>
                <wp:positionH relativeFrom="column">
                  <wp:posOffset>432435</wp:posOffset>
                </wp:positionH>
                <wp:positionV relativeFrom="paragraph">
                  <wp:posOffset>178435</wp:posOffset>
                </wp:positionV>
                <wp:extent cx="285750" cy="285750"/>
                <wp:effectExtent l="0" t="0" r="19050" b="19050"/>
                <wp:wrapNone/>
                <wp:docPr id="1249679688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9B332" id="Rectangle 33" o:spid="_x0000_s1026" style="position:absolute;margin-left:34.05pt;margin-top:14.05pt;width:22.5pt;height:22.5pt;z-index:251925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" filled="f" strokecolor="#09101d [484]" strokeweight="1pt"/>
            </w:pict>
          </mc:Fallback>
        </mc:AlternateContent>
      </w:r>
    </w:p>
    <w:p w14:paraId="2BC5C390" w14:textId="77777777" w:rsidR="00851D5A" w:rsidRDefault="00851D5A" w:rsidP="00851D5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Yes</w:t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  <w:t>No</w:t>
      </w:r>
    </w:p>
    <w:p w14:paraId="5CEC3797" w14:textId="77777777" w:rsidR="00851D5A" w:rsidRPr="00E437E9" w:rsidRDefault="00851D5A" w:rsidP="00851D5A">
      <w:pPr>
        <w:rPr>
          <w:rFonts w:cs="Arial"/>
          <w:sz w:val="28"/>
          <w:szCs w:val="28"/>
        </w:rPr>
      </w:pPr>
    </w:p>
    <w:p w14:paraId="6D1D723F" w14:textId="77777777" w:rsidR="00851D5A" w:rsidRPr="00E437E9" w:rsidRDefault="00851D5A" w:rsidP="00851D5A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If no, please explain your answer in the box below:</w:t>
      </w:r>
      <w:r w:rsidRPr="00E437E9">
        <w:rPr>
          <w:rFonts w:cs="Arial"/>
          <w:sz w:val="28"/>
          <w:szCs w:val="28"/>
        </w:rPr>
        <w:t xml:space="preserve"> </w:t>
      </w:r>
    </w:p>
    <w:p w14:paraId="1DB4C54A" w14:textId="77777777" w:rsidR="00851D5A" w:rsidRDefault="00851D5A" w:rsidP="00851D5A">
      <w:pPr>
        <w:spacing w:line="360" w:lineRule="auto"/>
        <w:ind w:left="2835"/>
        <w:rPr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27553" behindDoc="0" locked="0" layoutInCell="1" allowOverlap="1" wp14:anchorId="2F11DB19" wp14:editId="46C36517">
                <wp:simplePos x="0" y="0"/>
                <wp:positionH relativeFrom="column">
                  <wp:posOffset>3810</wp:posOffset>
                </wp:positionH>
                <wp:positionV relativeFrom="paragraph">
                  <wp:posOffset>36829</wp:posOffset>
                </wp:positionV>
                <wp:extent cx="6067425" cy="2047875"/>
                <wp:effectExtent l="0" t="0" r="28575" b="28575"/>
                <wp:wrapNone/>
                <wp:docPr id="163746338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2047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5F9F0" id="Rectangle 33" o:spid="_x0000_s1026" style="position:absolute;margin-left:.3pt;margin-top:2.9pt;width:477.75pt;height:161.25pt;z-index:2519275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" filled="f" strokecolor="#09101d [484]" strokeweight="1pt"/>
            </w:pict>
          </mc:Fallback>
        </mc:AlternateContent>
      </w:r>
    </w:p>
    <w:p w14:paraId="3B0158A9" w14:textId="77777777" w:rsidR="00851D5A" w:rsidRDefault="00851D5A" w:rsidP="00851D5A">
      <w:pPr>
        <w:spacing w:line="360" w:lineRule="auto"/>
        <w:ind w:left="2835"/>
        <w:rPr>
          <w:sz w:val="28"/>
          <w:szCs w:val="28"/>
        </w:rPr>
      </w:pPr>
    </w:p>
    <w:p w14:paraId="3DB32EC0" w14:textId="77777777" w:rsidR="00851D5A" w:rsidRDefault="00851D5A" w:rsidP="00851D5A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1E15500C" w14:textId="77777777" w:rsidR="00851D5A" w:rsidRDefault="00851D5A" w:rsidP="00851D5A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32AC9D19" w14:textId="3520AE8F" w:rsidR="00851D5A" w:rsidRDefault="00851D5A" w:rsidP="00851D5A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23139F87" w14:textId="77777777" w:rsidR="00851D5A" w:rsidRDefault="00851D5A" w:rsidP="00851D5A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5A82D161" w14:textId="77777777" w:rsidR="00851D5A" w:rsidRDefault="00851D5A" w:rsidP="00851D5A">
      <w:pPr>
        <w:spacing w:line="360" w:lineRule="auto"/>
        <w:ind w:left="2835"/>
        <w:rPr>
          <w:sz w:val="32"/>
          <w:szCs w:val="32"/>
        </w:rPr>
      </w:pPr>
    </w:p>
    <w:p w14:paraId="67A75266" w14:textId="58E98CD0" w:rsidR="00851D5A" w:rsidRDefault="00851D5A" w:rsidP="00851D5A">
      <w:pPr>
        <w:spacing w:line="360" w:lineRule="auto"/>
        <w:ind w:left="2835"/>
        <w:rPr>
          <w:sz w:val="32"/>
          <w:szCs w:val="32"/>
        </w:rPr>
      </w:pPr>
    </w:p>
    <w:p w14:paraId="7020906E" w14:textId="77777777" w:rsidR="00DC1CC4" w:rsidRDefault="00DC1CC4" w:rsidP="00851D5A">
      <w:pPr>
        <w:spacing w:line="360" w:lineRule="auto"/>
        <w:ind w:left="2835"/>
        <w:rPr>
          <w:sz w:val="32"/>
          <w:szCs w:val="32"/>
        </w:rPr>
      </w:pPr>
    </w:p>
    <w:p w14:paraId="79B11DF7" w14:textId="1782DBE2" w:rsidR="00B86F8E" w:rsidRPr="00D87873" w:rsidRDefault="00B86F8E" w:rsidP="00B86F8E">
      <w:pPr>
        <w:pStyle w:val="Heading2"/>
        <w:numPr>
          <w:ilvl w:val="0"/>
          <w:numId w:val="0"/>
        </w:numPr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Involving the </w:t>
      </w:r>
      <w:r w:rsidRPr="00B86F8E">
        <w:rPr>
          <w:b/>
          <w:bCs/>
          <w:sz w:val="36"/>
          <w:szCs w:val="36"/>
        </w:rPr>
        <w:t xml:space="preserve">Community </w:t>
      </w:r>
    </w:p>
    <w:p w14:paraId="21C38C97" w14:textId="3450EE96" w:rsidR="003D7D17" w:rsidRPr="00D87873" w:rsidRDefault="00F50E22" w:rsidP="00184A5F">
      <w:pPr>
        <w:spacing w:line="360" w:lineRule="auto"/>
        <w:ind w:left="2835"/>
        <w:rPr>
          <w:color w:val="000000" w:themeColor="text1"/>
          <w:sz w:val="32"/>
          <w:szCs w:val="32"/>
        </w:rPr>
      </w:pPr>
      <w:r w:rsidRPr="00D87873">
        <w:rPr>
          <w:noProof/>
          <w:color w:val="000000" w:themeColor="text1"/>
          <w:sz w:val="28"/>
          <w:szCs w:val="28"/>
          <w14:ligatures w14:val="standardContextual"/>
        </w:rPr>
        <w:drawing>
          <wp:anchor distT="0" distB="0" distL="114300" distR="114300" simplePos="0" relativeHeight="251928577" behindDoc="0" locked="0" layoutInCell="1" allowOverlap="1" wp14:anchorId="4C7C6FAA" wp14:editId="49C3D7B9">
            <wp:simplePos x="0" y="0"/>
            <wp:positionH relativeFrom="column">
              <wp:posOffset>-234315</wp:posOffset>
            </wp:positionH>
            <wp:positionV relativeFrom="paragraph">
              <wp:posOffset>343535</wp:posOffset>
            </wp:positionV>
            <wp:extent cx="1895788" cy="933450"/>
            <wp:effectExtent l="0" t="0" r="9525" b="0"/>
            <wp:wrapNone/>
            <wp:docPr id="11038144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14425" name="Picture 11038144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788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668F4" w14:textId="1F66BF43" w:rsidR="00B86F8E" w:rsidRPr="00D87873" w:rsidRDefault="00B86F8E" w:rsidP="00B86F8E">
      <w:pPr>
        <w:spacing w:line="360" w:lineRule="auto"/>
        <w:ind w:left="2835"/>
        <w:rPr>
          <w:color w:val="000000" w:themeColor="text1"/>
          <w:sz w:val="28"/>
          <w:szCs w:val="28"/>
        </w:rPr>
      </w:pPr>
      <w:r w:rsidRPr="00D87873">
        <w:rPr>
          <w:color w:val="000000" w:themeColor="text1"/>
          <w:sz w:val="28"/>
          <w:szCs w:val="28"/>
        </w:rPr>
        <w:t xml:space="preserve">Communities want more communication with ferry operators. This would </w:t>
      </w:r>
      <w:r w:rsidR="00F50E22" w:rsidRPr="00D87873">
        <w:rPr>
          <w:color w:val="000000" w:themeColor="text1"/>
          <w:sz w:val="28"/>
          <w:szCs w:val="28"/>
        </w:rPr>
        <w:t>allow them</w:t>
      </w:r>
      <w:r w:rsidRPr="00D87873">
        <w:rPr>
          <w:color w:val="000000" w:themeColor="text1"/>
          <w:sz w:val="28"/>
          <w:szCs w:val="28"/>
        </w:rPr>
        <w:t xml:space="preserve"> to give feedback which would make ferry services better.</w:t>
      </w:r>
    </w:p>
    <w:p w14:paraId="78B502F9" w14:textId="10800348" w:rsidR="00B86F8E" w:rsidRPr="00D87873" w:rsidRDefault="00B86F8E" w:rsidP="00B86F8E">
      <w:pPr>
        <w:spacing w:line="360" w:lineRule="auto"/>
        <w:ind w:left="2835"/>
        <w:rPr>
          <w:color w:val="000000" w:themeColor="text1"/>
          <w:sz w:val="28"/>
          <w:szCs w:val="28"/>
        </w:rPr>
      </w:pPr>
    </w:p>
    <w:p w14:paraId="468B38F9" w14:textId="496316D6" w:rsidR="00B86F8E" w:rsidRPr="00D87873" w:rsidRDefault="00F50E22" w:rsidP="00B86F8E">
      <w:pPr>
        <w:spacing w:line="360" w:lineRule="auto"/>
        <w:ind w:left="2835"/>
        <w:rPr>
          <w:color w:val="000000" w:themeColor="text1"/>
          <w:sz w:val="28"/>
          <w:szCs w:val="28"/>
        </w:rPr>
      </w:pPr>
      <w:r w:rsidRPr="00D87873">
        <w:rPr>
          <w:noProof/>
          <w:color w:val="000000" w:themeColor="text1"/>
          <w:sz w:val="28"/>
          <w:szCs w:val="28"/>
          <w14:ligatures w14:val="standardContextual"/>
        </w:rPr>
        <w:drawing>
          <wp:anchor distT="0" distB="0" distL="114300" distR="114300" simplePos="0" relativeHeight="251929601" behindDoc="0" locked="0" layoutInCell="1" allowOverlap="1" wp14:anchorId="328E40FB" wp14:editId="67DD453C">
            <wp:simplePos x="0" y="0"/>
            <wp:positionH relativeFrom="column">
              <wp:posOffset>-62865</wp:posOffset>
            </wp:positionH>
            <wp:positionV relativeFrom="paragraph">
              <wp:posOffset>396240</wp:posOffset>
            </wp:positionV>
            <wp:extent cx="1669415" cy="1234134"/>
            <wp:effectExtent l="0" t="0" r="6985" b="4445"/>
            <wp:wrapNone/>
            <wp:docPr id="27928680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86804" name="Picture 27928680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234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3048C" w14:textId="08BCADC5" w:rsidR="00B86F8E" w:rsidRPr="00D87873" w:rsidRDefault="00B86F8E" w:rsidP="00B86F8E">
      <w:pPr>
        <w:spacing w:line="360" w:lineRule="auto"/>
        <w:ind w:left="2835"/>
        <w:rPr>
          <w:color w:val="000000" w:themeColor="text1"/>
          <w:sz w:val="28"/>
          <w:szCs w:val="28"/>
        </w:rPr>
      </w:pPr>
    </w:p>
    <w:p w14:paraId="533FFC59" w14:textId="5C7A4B33" w:rsidR="00B86F8E" w:rsidRPr="00D87873" w:rsidRDefault="00B86F8E" w:rsidP="00B86F8E">
      <w:pPr>
        <w:spacing w:line="360" w:lineRule="auto"/>
        <w:ind w:left="2835"/>
        <w:rPr>
          <w:color w:val="000000" w:themeColor="text1"/>
          <w:sz w:val="28"/>
          <w:szCs w:val="28"/>
        </w:rPr>
      </w:pPr>
      <w:r w:rsidRPr="00D87873">
        <w:rPr>
          <w:color w:val="000000" w:themeColor="text1"/>
          <w:sz w:val="28"/>
          <w:szCs w:val="28"/>
        </w:rPr>
        <w:t>Community feedback said that ferry services need to be properly timetabled to meet the needs of different users.</w:t>
      </w:r>
    </w:p>
    <w:p w14:paraId="58C0BFC4" w14:textId="77777777" w:rsidR="00B86F8E" w:rsidRPr="00D87873" w:rsidRDefault="00B86F8E" w:rsidP="00B86F8E">
      <w:pPr>
        <w:rPr>
          <w:color w:val="000000" w:themeColor="text1"/>
        </w:rPr>
      </w:pPr>
    </w:p>
    <w:p w14:paraId="4761B876" w14:textId="77777777" w:rsidR="0029344E" w:rsidRPr="00D87873" w:rsidRDefault="0029344E" w:rsidP="00B86F8E">
      <w:pPr>
        <w:rPr>
          <w:color w:val="000000" w:themeColor="text1"/>
        </w:rPr>
      </w:pPr>
    </w:p>
    <w:p w14:paraId="75EF9233" w14:textId="77777777" w:rsidR="0029344E" w:rsidRPr="00D87873" w:rsidRDefault="0029344E" w:rsidP="00B86F8E">
      <w:pPr>
        <w:rPr>
          <w:color w:val="000000" w:themeColor="text1"/>
        </w:rPr>
      </w:pPr>
    </w:p>
    <w:p w14:paraId="1867B819" w14:textId="77777777" w:rsidR="005C6397" w:rsidRPr="00D87873" w:rsidRDefault="005C6397" w:rsidP="00B86F8E">
      <w:pPr>
        <w:rPr>
          <w:color w:val="000000" w:themeColor="text1"/>
        </w:rPr>
      </w:pPr>
    </w:p>
    <w:p w14:paraId="5E277900" w14:textId="51ACA907" w:rsidR="0029344E" w:rsidRPr="00D87873" w:rsidRDefault="00B86F8E" w:rsidP="0029344E">
      <w:pPr>
        <w:spacing w:line="360" w:lineRule="auto"/>
        <w:rPr>
          <w:color w:val="000000" w:themeColor="text1"/>
          <w:sz w:val="28"/>
          <w:szCs w:val="28"/>
        </w:rPr>
      </w:pPr>
      <w:r w:rsidRPr="00D87873">
        <w:rPr>
          <w:b/>
          <w:bCs/>
          <w:color w:val="000000" w:themeColor="text1"/>
          <w:sz w:val="28"/>
          <w:szCs w:val="28"/>
        </w:rPr>
        <w:t>Q</w:t>
      </w:r>
      <w:r w:rsidR="0029344E" w:rsidRPr="00D87873">
        <w:rPr>
          <w:b/>
          <w:bCs/>
          <w:color w:val="000000" w:themeColor="text1"/>
          <w:sz w:val="28"/>
          <w:szCs w:val="28"/>
        </w:rPr>
        <w:t xml:space="preserve">uestion </w:t>
      </w:r>
      <w:r w:rsidR="005C6397" w:rsidRPr="00D87873">
        <w:rPr>
          <w:b/>
          <w:bCs/>
          <w:color w:val="000000" w:themeColor="text1"/>
          <w:sz w:val="28"/>
          <w:szCs w:val="28"/>
        </w:rPr>
        <w:t>6</w:t>
      </w:r>
      <w:r w:rsidR="0029344E" w:rsidRPr="00D87873">
        <w:rPr>
          <w:b/>
          <w:bCs/>
          <w:color w:val="000000" w:themeColor="text1"/>
          <w:sz w:val="28"/>
          <w:szCs w:val="28"/>
        </w:rPr>
        <w:t>:</w:t>
      </w:r>
      <w:r w:rsidRPr="00D87873">
        <w:rPr>
          <w:color w:val="000000" w:themeColor="text1"/>
          <w:sz w:val="28"/>
          <w:szCs w:val="28"/>
        </w:rPr>
        <w:t xml:space="preserve"> How could communities </w:t>
      </w:r>
      <w:r w:rsidR="00F50E22" w:rsidRPr="00D87873">
        <w:rPr>
          <w:color w:val="000000" w:themeColor="text1"/>
          <w:sz w:val="28"/>
          <w:szCs w:val="28"/>
        </w:rPr>
        <w:t>be more involved</w:t>
      </w:r>
      <w:r w:rsidR="0029344E" w:rsidRPr="00D87873">
        <w:rPr>
          <w:color w:val="000000" w:themeColor="text1"/>
          <w:sz w:val="28"/>
          <w:szCs w:val="28"/>
        </w:rPr>
        <w:t xml:space="preserve"> </w:t>
      </w:r>
      <w:r w:rsidR="00F50E22" w:rsidRPr="00D87873">
        <w:rPr>
          <w:color w:val="000000" w:themeColor="text1"/>
          <w:sz w:val="28"/>
          <w:szCs w:val="28"/>
        </w:rPr>
        <w:t>i</w:t>
      </w:r>
      <w:r w:rsidR="0029344E" w:rsidRPr="00D87873">
        <w:rPr>
          <w:color w:val="000000" w:themeColor="text1"/>
          <w:sz w:val="28"/>
          <w:szCs w:val="28"/>
        </w:rPr>
        <w:t xml:space="preserve">n decisions about ferry services? </w:t>
      </w:r>
      <w:r w:rsidRPr="00D87873">
        <w:rPr>
          <w:rFonts w:eastAsia="Arial"/>
          <w:color w:val="000000" w:themeColor="text1"/>
          <w:sz w:val="28"/>
          <w:szCs w:val="28"/>
        </w:rPr>
        <w:t>Please give us your views</w:t>
      </w:r>
      <w:r w:rsidR="0029344E" w:rsidRPr="00D87873">
        <w:rPr>
          <w:rFonts w:cs="Arial"/>
          <w:color w:val="000000" w:themeColor="text1"/>
          <w:sz w:val="28"/>
          <w:szCs w:val="28"/>
        </w:rPr>
        <w:t xml:space="preserve"> in the box below: </w:t>
      </w:r>
    </w:p>
    <w:p w14:paraId="2B59E22C" w14:textId="77777777" w:rsidR="0029344E" w:rsidRPr="00D87873" w:rsidRDefault="0029344E" w:rsidP="0029344E">
      <w:pPr>
        <w:spacing w:line="360" w:lineRule="auto"/>
        <w:ind w:left="2835"/>
        <w:rPr>
          <w:color w:val="000000" w:themeColor="text1"/>
          <w:sz w:val="28"/>
          <w:szCs w:val="28"/>
        </w:rPr>
      </w:pPr>
      <w:r w:rsidRPr="00D87873">
        <w:rPr>
          <w:rFonts w:cs="Arial"/>
          <w:noProof/>
          <w:color w:val="000000" w:themeColor="text1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31649" behindDoc="0" locked="0" layoutInCell="1" allowOverlap="1" wp14:anchorId="7769D97A" wp14:editId="6F91C522">
                <wp:simplePos x="0" y="0"/>
                <wp:positionH relativeFrom="column">
                  <wp:posOffset>3810</wp:posOffset>
                </wp:positionH>
                <wp:positionV relativeFrom="paragraph">
                  <wp:posOffset>38735</wp:posOffset>
                </wp:positionV>
                <wp:extent cx="6067425" cy="3724275"/>
                <wp:effectExtent l="0" t="0" r="28575" b="28575"/>
                <wp:wrapNone/>
                <wp:docPr id="1855242145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3724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D3FFC" id="Rectangle 33" o:spid="_x0000_s1026" style="position:absolute;margin-left:.3pt;margin-top:3.05pt;width:477.75pt;height:293.25pt;z-index:251931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" filled="f" strokecolor="#09101d [484]" strokeweight="1pt"/>
            </w:pict>
          </mc:Fallback>
        </mc:AlternateContent>
      </w:r>
    </w:p>
    <w:p w14:paraId="32467E6A" w14:textId="77777777" w:rsidR="0029344E" w:rsidRPr="00D87873" w:rsidRDefault="0029344E" w:rsidP="0029344E">
      <w:pPr>
        <w:spacing w:line="360" w:lineRule="auto"/>
        <w:ind w:left="2835"/>
        <w:rPr>
          <w:color w:val="000000" w:themeColor="text1"/>
          <w:sz w:val="28"/>
          <w:szCs w:val="28"/>
        </w:rPr>
      </w:pPr>
    </w:p>
    <w:p w14:paraId="556C6679" w14:textId="77777777" w:rsidR="0029344E" w:rsidRPr="00D87873" w:rsidRDefault="0029344E" w:rsidP="0029344E">
      <w:pPr>
        <w:spacing w:line="360" w:lineRule="auto"/>
        <w:rPr>
          <w:rFonts w:eastAsia="Arial" w:cs="Arial"/>
          <w:b/>
          <w:bCs/>
          <w:color w:val="000000" w:themeColor="text1"/>
          <w:sz w:val="28"/>
          <w:szCs w:val="28"/>
        </w:rPr>
      </w:pPr>
    </w:p>
    <w:p w14:paraId="3AA4121D" w14:textId="77777777" w:rsidR="0029344E" w:rsidRPr="00D87873" w:rsidRDefault="0029344E" w:rsidP="0029344E">
      <w:pPr>
        <w:spacing w:line="360" w:lineRule="auto"/>
        <w:rPr>
          <w:rFonts w:eastAsia="Arial" w:cs="Arial"/>
          <w:b/>
          <w:bCs/>
          <w:color w:val="000000" w:themeColor="text1"/>
          <w:sz w:val="28"/>
          <w:szCs w:val="28"/>
        </w:rPr>
      </w:pPr>
    </w:p>
    <w:p w14:paraId="4357BA6D" w14:textId="77777777" w:rsidR="0029344E" w:rsidRPr="00D87873" w:rsidRDefault="0029344E" w:rsidP="0029344E">
      <w:pPr>
        <w:spacing w:line="360" w:lineRule="auto"/>
        <w:rPr>
          <w:rFonts w:eastAsia="Arial" w:cs="Arial"/>
          <w:b/>
          <w:bCs/>
          <w:color w:val="000000" w:themeColor="text1"/>
          <w:sz w:val="28"/>
          <w:szCs w:val="28"/>
        </w:rPr>
      </w:pPr>
    </w:p>
    <w:p w14:paraId="1797C3E9" w14:textId="77777777" w:rsidR="0029344E" w:rsidRPr="00D87873" w:rsidRDefault="0029344E" w:rsidP="0029344E">
      <w:pPr>
        <w:spacing w:line="360" w:lineRule="auto"/>
        <w:rPr>
          <w:rFonts w:eastAsia="Arial" w:cs="Arial"/>
          <w:b/>
          <w:bCs/>
          <w:color w:val="000000" w:themeColor="text1"/>
          <w:sz w:val="28"/>
          <w:szCs w:val="28"/>
        </w:rPr>
      </w:pPr>
    </w:p>
    <w:p w14:paraId="34439318" w14:textId="77777777" w:rsidR="0029344E" w:rsidRPr="00D87873" w:rsidRDefault="0029344E" w:rsidP="0029344E">
      <w:pPr>
        <w:spacing w:line="360" w:lineRule="auto"/>
        <w:ind w:left="2835"/>
        <w:rPr>
          <w:color w:val="000000" w:themeColor="text1"/>
          <w:sz w:val="32"/>
          <w:szCs w:val="32"/>
        </w:rPr>
      </w:pPr>
    </w:p>
    <w:p w14:paraId="0B84DF4D" w14:textId="5E0E5A97" w:rsidR="0029344E" w:rsidRPr="00D87873" w:rsidRDefault="0029344E" w:rsidP="0029344E">
      <w:pPr>
        <w:spacing w:line="360" w:lineRule="auto"/>
        <w:ind w:left="2835"/>
        <w:rPr>
          <w:color w:val="000000" w:themeColor="text1"/>
          <w:sz w:val="28"/>
          <w:szCs w:val="28"/>
        </w:rPr>
      </w:pPr>
    </w:p>
    <w:p w14:paraId="03773909" w14:textId="77777777" w:rsidR="0029344E" w:rsidRPr="00D87873" w:rsidRDefault="0029344E" w:rsidP="0029344E">
      <w:pPr>
        <w:spacing w:line="360" w:lineRule="auto"/>
        <w:ind w:left="2835"/>
        <w:rPr>
          <w:color w:val="000000" w:themeColor="text1"/>
          <w:sz w:val="28"/>
          <w:szCs w:val="28"/>
        </w:rPr>
      </w:pPr>
    </w:p>
    <w:p w14:paraId="0FD3BA41" w14:textId="77777777" w:rsidR="0029344E" w:rsidRPr="00D87873" w:rsidRDefault="0029344E" w:rsidP="0029344E">
      <w:pPr>
        <w:spacing w:line="360" w:lineRule="auto"/>
        <w:rPr>
          <w:rFonts w:eastAsia="Arial" w:cs="Arial"/>
          <w:b/>
          <w:bCs/>
          <w:color w:val="000000" w:themeColor="text1"/>
          <w:sz w:val="28"/>
          <w:szCs w:val="28"/>
        </w:rPr>
      </w:pPr>
    </w:p>
    <w:p w14:paraId="489D1AFE" w14:textId="77777777" w:rsidR="0029344E" w:rsidRPr="00D87873" w:rsidRDefault="0029344E" w:rsidP="0029344E">
      <w:pPr>
        <w:spacing w:line="360" w:lineRule="auto"/>
        <w:rPr>
          <w:rFonts w:eastAsia="Arial" w:cs="Arial"/>
          <w:b/>
          <w:bCs/>
          <w:color w:val="000000" w:themeColor="text1"/>
          <w:sz w:val="28"/>
          <w:szCs w:val="28"/>
        </w:rPr>
      </w:pPr>
    </w:p>
    <w:p w14:paraId="57BF4F83" w14:textId="77777777" w:rsidR="00F50E22" w:rsidRPr="00D87873" w:rsidRDefault="00F50E22" w:rsidP="0029344E">
      <w:pPr>
        <w:spacing w:line="360" w:lineRule="auto"/>
        <w:rPr>
          <w:rFonts w:eastAsia="Arial" w:cs="Arial"/>
          <w:b/>
          <w:bCs/>
          <w:color w:val="000000" w:themeColor="text1"/>
          <w:sz w:val="28"/>
          <w:szCs w:val="28"/>
        </w:rPr>
      </w:pPr>
    </w:p>
    <w:p w14:paraId="56A62EC1" w14:textId="77777777" w:rsidR="005C6397" w:rsidRPr="00D87873" w:rsidRDefault="005C6397" w:rsidP="0029344E">
      <w:pPr>
        <w:spacing w:line="360" w:lineRule="auto"/>
        <w:rPr>
          <w:rFonts w:eastAsia="Arial" w:cs="Arial"/>
          <w:b/>
          <w:bCs/>
          <w:color w:val="000000" w:themeColor="text1"/>
          <w:sz w:val="28"/>
          <w:szCs w:val="28"/>
        </w:rPr>
      </w:pPr>
    </w:p>
    <w:p w14:paraId="27A326B3" w14:textId="7DF0BFDC" w:rsidR="0029344E" w:rsidRPr="00D87873" w:rsidRDefault="0029344E" w:rsidP="0029344E">
      <w:pPr>
        <w:spacing w:line="360" w:lineRule="auto"/>
        <w:rPr>
          <w:color w:val="000000" w:themeColor="text1"/>
          <w:sz w:val="28"/>
          <w:szCs w:val="28"/>
        </w:rPr>
      </w:pPr>
      <w:r w:rsidRPr="00D87873">
        <w:rPr>
          <w:b/>
          <w:bCs/>
          <w:color w:val="000000" w:themeColor="text1"/>
          <w:sz w:val="28"/>
          <w:szCs w:val="28"/>
        </w:rPr>
        <w:lastRenderedPageBreak/>
        <w:t xml:space="preserve">Question </w:t>
      </w:r>
      <w:r w:rsidR="005C6397" w:rsidRPr="00D87873">
        <w:rPr>
          <w:b/>
          <w:bCs/>
          <w:color w:val="000000" w:themeColor="text1"/>
          <w:sz w:val="28"/>
          <w:szCs w:val="28"/>
        </w:rPr>
        <w:t>7</w:t>
      </w:r>
      <w:r w:rsidRPr="00D87873">
        <w:rPr>
          <w:b/>
          <w:bCs/>
          <w:color w:val="000000" w:themeColor="text1"/>
          <w:sz w:val="28"/>
          <w:szCs w:val="28"/>
        </w:rPr>
        <w:t>:</w:t>
      </w:r>
      <w:r w:rsidRPr="00D87873">
        <w:rPr>
          <w:color w:val="000000" w:themeColor="text1"/>
          <w:sz w:val="28"/>
          <w:szCs w:val="28"/>
        </w:rPr>
        <w:t xml:space="preserve"> Does </w:t>
      </w:r>
      <w:r w:rsidRPr="00D87873">
        <w:rPr>
          <w:rFonts w:eastAsia="Arial"/>
          <w:color w:val="000000" w:themeColor="text1"/>
          <w:sz w:val="28"/>
          <w:szCs w:val="28"/>
        </w:rPr>
        <w:t xml:space="preserve">the </w:t>
      </w:r>
      <w:r w:rsidRPr="00042478">
        <w:rPr>
          <w:rFonts w:eastAsia="Arial"/>
          <w:sz w:val="28"/>
          <w:szCs w:val="28"/>
        </w:rPr>
        <w:t xml:space="preserve">Ferries Community Board </w:t>
      </w:r>
      <w:r w:rsidRPr="00D87873">
        <w:rPr>
          <w:rFonts w:eastAsia="Arial"/>
          <w:color w:val="000000" w:themeColor="text1"/>
          <w:sz w:val="28"/>
          <w:szCs w:val="28"/>
        </w:rPr>
        <w:t xml:space="preserve">properly represent island </w:t>
      </w:r>
      <w:r w:rsidR="00D87873">
        <w:rPr>
          <w:rFonts w:eastAsia="Arial"/>
          <w:color w:val="000000" w:themeColor="text1"/>
          <w:sz w:val="28"/>
          <w:szCs w:val="28"/>
        </w:rPr>
        <w:t>communities</w:t>
      </w:r>
      <w:r w:rsidRPr="00D87873">
        <w:rPr>
          <w:rFonts w:eastAsia="Arial"/>
          <w:color w:val="000000" w:themeColor="text1"/>
          <w:sz w:val="28"/>
          <w:szCs w:val="28"/>
        </w:rPr>
        <w:t>?</w:t>
      </w:r>
      <w:r w:rsidR="00F81B37">
        <w:rPr>
          <w:rFonts w:eastAsia="Arial"/>
          <w:color w:val="000000" w:themeColor="text1"/>
          <w:sz w:val="28"/>
          <w:szCs w:val="28"/>
        </w:rPr>
        <w:t xml:space="preserve"> </w:t>
      </w:r>
      <w:r w:rsidR="008A4307">
        <w:rPr>
          <w:rFonts w:eastAsia="Arial"/>
          <w:color w:val="000000" w:themeColor="text1"/>
          <w:sz w:val="28"/>
          <w:szCs w:val="28"/>
        </w:rPr>
        <w:t>The</w:t>
      </w:r>
      <w:r w:rsidR="004A05B3">
        <w:rPr>
          <w:rFonts w:eastAsia="Arial"/>
          <w:color w:val="000000" w:themeColor="text1"/>
          <w:sz w:val="28"/>
          <w:szCs w:val="28"/>
        </w:rPr>
        <w:t xml:space="preserve"> </w:t>
      </w:r>
      <w:r w:rsidR="008A4307">
        <w:rPr>
          <w:rFonts w:eastAsia="Arial"/>
          <w:color w:val="000000" w:themeColor="text1"/>
          <w:sz w:val="28"/>
          <w:szCs w:val="28"/>
        </w:rPr>
        <w:t xml:space="preserve">Board is </w:t>
      </w:r>
      <w:r w:rsidR="002B3C30">
        <w:rPr>
          <w:rFonts w:eastAsia="Arial"/>
          <w:color w:val="000000" w:themeColor="text1"/>
          <w:sz w:val="28"/>
          <w:szCs w:val="28"/>
        </w:rPr>
        <w:t xml:space="preserve">made up of community members </w:t>
      </w:r>
      <w:r w:rsidR="00682F3F">
        <w:rPr>
          <w:rFonts w:eastAsia="Arial"/>
          <w:color w:val="000000" w:themeColor="text1"/>
          <w:sz w:val="28"/>
          <w:szCs w:val="28"/>
        </w:rPr>
        <w:t xml:space="preserve">to </w:t>
      </w:r>
      <w:r w:rsidR="00A1359D">
        <w:rPr>
          <w:rFonts w:eastAsia="Arial"/>
          <w:color w:val="000000" w:themeColor="text1"/>
          <w:sz w:val="28"/>
          <w:szCs w:val="28"/>
        </w:rPr>
        <w:t>give</w:t>
      </w:r>
      <w:r w:rsidR="00682F3F">
        <w:rPr>
          <w:rFonts w:eastAsia="Arial"/>
          <w:color w:val="000000" w:themeColor="text1"/>
          <w:sz w:val="28"/>
          <w:szCs w:val="28"/>
        </w:rPr>
        <w:t xml:space="preserve"> its views to Cal</w:t>
      </w:r>
      <w:r w:rsidR="00042478">
        <w:rPr>
          <w:rFonts w:eastAsia="Arial"/>
          <w:color w:val="000000" w:themeColor="text1"/>
          <w:sz w:val="28"/>
          <w:szCs w:val="28"/>
        </w:rPr>
        <w:t xml:space="preserve">Mac Ferries. </w:t>
      </w:r>
    </w:p>
    <w:p w14:paraId="39106D28" w14:textId="77777777" w:rsidR="0029344E" w:rsidRPr="00851D5A" w:rsidRDefault="0029344E" w:rsidP="0029344E">
      <w:pPr>
        <w:rPr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36769" behindDoc="0" locked="0" layoutInCell="1" allowOverlap="1" wp14:anchorId="29DBD47A" wp14:editId="71731A3E">
                <wp:simplePos x="0" y="0"/>
                <wp:positionH relativeFrom="column">
                  <wp:posOffset>2152650</wp:posOffset>
                </wp:positionH>
                <wp:positionV relativeFrom="paragraph">
                  <wp:posOffset>175260</wp:posOffset>
                </wp:positionV>
                <wp:extent cx="285750" cy="285750"/>
                <wp:effectExtent l="0" t="0" r="19050" b="19050"/>
                <wp:wrapNone/>
                <wp:docPr id="1622874739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5C44D" id="Rectangle 33" o:spid="_x0000_s1026" style="position:absolute;margin-left:169.5pt;margin-top:13.8pt;width:22.5pt;height:22.5pt;z-index:2519367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" filled="f" strokecolor="#09101d [484]" strokeweight="1pt"/>
            </w:pict>
          </mc:Fallback>
        </mc:AlternateContent>
      </w: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35745" behindDoc="0" locked="0" layoutInCell="1" allowOverlap="1" wp14:anchorId="67C2B921" wp14:editId="34450387">
                <wp:simplePos x="0" y="0"/>
                <wp:positionH relativeFrom="column">
                  <wp:posOffset>432435</wp:posOffset>
                </wp:positionH>
                <wp:positionV relativeFrom="paragraph">
                  <wp:posOffset>178435</wp:posOffset>
                </wp:positionV>
                <wp:extent cx="285750" cy="285750"/>
                <wp:effectExtent l="0" t="0" r="19050" b="19050"/>
                <wp:wrapNone/>
                <wp:docPr id="910089032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35776" id="Rectangle 33" o:spid="_x0000_s1026" style="position:absolute;margin-left:34.05pt;margin-top:14.05pt;width:22.5pt;height:22.5pt;z-index:2519357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" filled="f" strokecolor="#09101d [484]" strokeweight="1pt"/>
            </w:pict>
          </mc:Fallback>
        </mc:AlternateContent>
      </w:r>
    </w:p>
    <w:p w14:paraId="46385FFD" w14:textId="77777777" w:rsidR="0029344E" w:rsidRDefault="0029344E" w:rsidP="0029344E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Yes</w:t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  <w:t>No</w:t>
      </w:r>
    </w:p>
    <w:p w14:paraId="7BC7392F" w14:textId="77777777" w:rsidR="0029344E" w:rsidRPr="00E437E9" w:rsidRDefault="0029344E" w:rsidP="0029344E">
      <w:pPr>
        <w:rPr>
          <w:rFonts w:cs="Arial"/>
          <w:sz w:val="28"/>
          <w:szCs w:val="28"/>
        </w:rPr>
      </w:pPr>
    </w:p>
    <w:p w14:paraId="24E9BCD5" w14:textId="77777777" w:rsidR="0029344E" w:rsidRPr="00E437E9" w:rsidRDefault="0029344E" w:rsidP="0029344E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If no, please explain your answer in the box below:</w:t>
      </w:r>
      <w:r w:rsidRPr="00E437E9">
        <w:rPr>
          <w:rFonts w:cs="Arial"/>
          <w:sz w:val="28"/>
          <w:szCs w:val="28"/>
        </w:rPr>
        <w:t xml:space="preserve"> </w:t>
      </w:r>
    </w:p>
    <w:p w14:paraId="35FDFB7D" w14:textId="77777777" w:rsidR="0029344E" w:rsidRDefault="0029344E" w:rsidP="0029344E">
      <w:pPr>
        <w:spacing w:line="360" w:lineRule="auto"/>
        <w:ind w:left="2835"/>
        <w:rPr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37793" behindDoc="0" locked="0" layoutInCell="1" allowOverlap="1" wp14:anchorId="56A51208" wp14:editId="15B19B65">
                <wp:simplePos x="0" y="0"/>
                <wp:positionH relativeFrom="column">
                  <wp:posOffset>3810</wp:posOffset>
                </wp:positionH>
                <wp:positionV relativeFrom="paragraph">
                  <wp:posOffset>37465</wp:posOffset>
                </wp:positionV>
                <wp:extent cx="6067425" cy="1771650"/>
                <wp:effectExtent l="0" t="0" r="28575" b="19050"/>
                <wp:wrapNone/>
                <wp:docPr id="506294129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771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57C08" id="Rectangle 33" o:spid="_x0000_s1026" style="position:absolute;margin-left:.3pt;margin-top:2.95pt;width:477.75pt;height:139.5pt;z-index:2519377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" filled="f" strokecolor="#09101d [484]" strokeweight="1pt"/>
            </w:pict>
          </mc:Fallback>
        </mc:AlternateContent>
      </w:r>
    </w:p>
    <w:p w14:paraId="6BA5C885" w14:textId="77777777" w:rsidR="0029344E" w:rsidRDefault="0029344E" w:rsidP="0029344E">
      <w:pPr>
        <w:spacing w:line="360" w:lineRule="auto"/>
        <w:ind w:left="2835"/>
        <w:rPr>
          <w:sz w:val="28"/>
          <w:szCs w:val="28"/>
        </w:rPr>
      </w:pPr>
    </w:p>
    <w:p w14:paraId="520A758D" w14:textId="77777777" w:rsidR="0029344E" w:rsidRDefault="0029344E" w:rsidP="0029344E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764C76F7" w14:textId="77777777" w:rsidR="0029344E" w:rsidRDefault="0029344E" w:rsidP="0029344E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6E7CCC47" w14:textId="77777777" w:rsidR="0029344E" w:rsidRDefault="0029344E" w:rsidP="0029344E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44B5A505" w14:textId="77777777" w:rsidR="0029344E" w:rsidRDefault="0029344E" w:rsidP="0029344E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2C8A95D2" w14:textId="77777777" w:rsidR="005C6397" w:rsidRDefault="005C6397" w:rsidP="0029344E">
      <w:pPr>
        <w:spacing w:line="360" w:lineRule="auto"/>
        <w:rPr>
          <w:b/>
          <w:bCs/>
          <w:sz w:val="28"/>
          <w:szCs w:val="28"/>
        </w:rPr>
      </w:pPr>
    </w:p>
    <w:p w14:paraId="5C2A610C" w14:textId="53172152" w:rsidR="0029344E" w:rsidRDefault="0029344E" w:rsidP="0029344E">
      <w:pPr>
        <w:spacing w:line="360" w:lineRule="auto"/>
        <w:rPr>
          <w:sz w:val="28"/>
          <w:szCs w:val="28"/>
        </w:rPr>
      </w:pPr>
      <w:r w:rsidRPr="0029344E">
        <w:rPr>
          <w:b/>
          <w:bCs/>
          <w:sz w:val="28"/>
          <w:szCs w:val="28"/>
        </w:rPr>
        <w:t xml:space="preserve">Question </w:t>
      </w:r>
      <w:r w:rsidR="005C6397">
        <w:rPr>
          <w:b/>
          <w:bCs/>
          <w:sz w:val="28"/>
          <w:szCs w:val="28"/>
        </w:rPr>
        <w:t>8</w:t>
      </w:r>
      <w:r w:rsidRPr="0029344E">
        <w:rPr>
          <w:b/>
          <w:bCs/>
          <w:sz w:val="28"/>
          <w:szCs w:val="28"/>
        </w:rPr>
        <w:t>:</w:t>
      </w:r>
      <w:r w:rsidRPr="0029344E">
        <w:rPr>
          <w:sz w:val="28"/>
          <w:szCs w:val="28"/>
        </w:rPr>
        <w:t xml:space="preserve"> Does </w:t>
      </w:r>
      <w:r w:rsidRPr="0029344E">
        <w:rPr>
          <w:rFonts w:eastAsia="Arial"/>
          <w:sz w:val="28"/>
          <w:szCs w:val="28"/>
        </w:rPr>
        <w:t xml:space="preserve">the </w:t>
      </w:r>
      <w:r w:rsidRPr="00C9208A">
        <w:rPr>
          <w:rFonts w:eastAsia="Arial"/>
          <w:sz w:val="28"/>
          <w:szCs w:val="28"/>
        </w:rPr>
        <w:t xml:space="preserve">Ferries Community Board </w:t>
      </w:r>
      <w:r w:rsidR="00D87873">
        <w:rPr>
          <w:rFonts w:eastAsia="Arial"/>
          <w:sz w:val="28"/>
          <w:szCs w:val="28"/>
        </w:rPr>
        <w:t>take</w:t>
      </w:r>
      <w:r>
        <w:rPr>
          <w:rFonts w:eastAsia="Arial"/>
          <w:sz w:val="28"/>
          <w:szCs w:val="28"/>
        </w:rPr>
        <w:t xml:space="preserve"> your interests </w:t>
      </w:r>
      <w:r w:rsidR="00D87873">
        <w:rPr>
          <w:rFonts w:eastAsia="Arial"/>
          <w:sz w:val="28"/>
          <w:szCs w:val="28"/>
        </w:rPr>
        <w:t xml:space="preserve">into account </w:t>
      </w:r>
      <w:r>
        <w:rPr>
          <w:rFonts w:eastAsia="Arial"/>
          <w:sz w:val="28"/>
          <w:szCs w:val="28"/>
        </w:rPr>
        <w:t>for the next ferry contract</w:t>
      </w:r>
      <w:r w:rsidRPr="0029344E">
        <w:rPr>
          <w:rFonts w:eastAsia="Arial"/>
          <w:sz w:val="28"/>
          <w:szCs w:val="28"/>
        </w:rPr>
        <w:t>?</w:t>
      </w:r>
    </w:p>
    <w:p w14:paraId="60DA036A" w14:textId="77777777" w:rsidR="0029344E" w:rsidRPr="00851D5A" w:rsidRDefault="0029344E" w:rsidP="0029344E">
      <w:pPr>
        <w:rPr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40865" behindDoc="0" locked="0" layoutInCell="1" allowOverlap="1" wp14:anchorId="022B5A09" wp14:editId="5429C796">
                <wp:simplePos x="0" y="0"/>
                <wp:positionH relativeFrom="column">
                  <wp:posOffset>2152650</wp:posOffset>
                </wp:positionH>
                <wp:positionV relativeFrom="paragraph">
                  <wp:posOffset>175260</wp:posOffset>
                </wp:positionV>
                <wp:extent cx="285750" cy="285750"/>
                <wp:effectExtent l="0" t="0" r="19050" b="19050"/>
                <wp:wrapNone/>
                <wp:docPr id="854750258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C6890" id="Rectangle 33" o:spid="_x0000_s1026" style="position:absolute;margin-left:169.5pt;margin-top:13.8pt;width:22.5pt;height:22.5pt;z-index:251940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" filled="f" strokecolor="#09101d [484]" strokeweight="1pt"/>
            </w:pict>
          </mc:Fallback>
        </mc:AlternateContent>
      </w: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39841" behindDoc="0" locked="0" layoutInCell="1" allowOverlap="1" wp14:anchorId="61DAA7CC" wp14:editId="1C6439F1">
                <wp:simplePos x="0" y="0"/>
                <wp:positionH relativeFrom="column">
                  <wp:posOffset>432435</wp:posOffset>
                </wp:positionH>
                <wp:positionV relativeFrom="paragraph">
                  <wp:posOffset>178435</wp:posOffset>
                </wp:positionV>
                <wp:extent cx="285750" cy="285750"/>
                <wp:effectExtent l="0" t="0" r="19050" b="19050"/>
                <wp:wrapNone/>
                <wp:docPr id="1894040168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CEE05" id="Rectangle 33" o:spid="_x0000_s1026" style="position:absolute;margin-left:34.05pt;margin-top:14.05pt;width:22.5pt;height:22.5pt;z-index:2519398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" filled="f" strokecolor="#09101d [484]" strokeweight="1pt"/>
            </w:pict>
          </mc:Fallback>
        </mc:AlternateContent>
      </w:r>
    </w:p>
    <w:p w14:paraId="26C1F597" w14:textId="77777777" w:rsidR="0029344E" w:rsidRDefault="0029344E" w:rsidP="0029344E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Yes</w:t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  <w:t>No</w:t>
      </w:r>
    </w:p>
    <w:p w14:paraId="79F773E6" w14:textId="77777777" w:rsidR="0029344E" w:rsidRPr="00E437E9" w:rsidRDefault="0029344E" w:rsidP="0029344E">
      <w:pPr>
        <w:rPr>
          <w:rFonts w:cs="Arial"/>
          <w:sz w:val="28"/>
          <w:szCs w:val="28"/>
        </w:rPr>
      </w:pPr>
    </w:p>
    <w:p w14:paraId="25263ACA" w14:textId="77777777" w:rsidR="0029344E" w:rsidRPr="00E437E9" w:rsidRDefault="0029344E" w:rsidP="0029344E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If no, please explain your answer in the box below:</w:t>
      </w:r>
      <w:r w:rsidRPr="00E437E9">
        <w:rPr>
          <w:rFonts w:cs="Arial"/>
          <w:sz w:val="28"/>
          <w:szCs w:val="28"/>
        </w:rPr>
        <w:t xml:space="preserve"> </w:t>
      </w:r>
    </w:p>
    <w:p w14:paraId="46AA1127" w14:textId="77777777" w:rsidR="0029344E" w:rsidRDefault="0029344E" w:rsidP="0029344E">
      <w:pPr>
        <w:spacing w:line="360" w:lineRule="auto"/>
        <w:ind w:left="2835"/>
        <w:rPr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41889" behindDoc="0" locked="0" layoutInCell="1" allowOverlap="1" wp14:anchorId="4C0F9D8E" wp14:editId="2DCD07C1">
                <wp:simplePos x="0" y="0"/>
                <wp:positionH relativeFrom="column">
                  <wp:posOffset>3810</wp:posOffset>
                </wp:positionH>
                <wp:positionV relativeFrom="paragraph">
                  <wp:posOffset>38735</wp:posOffset>
                </wp:positionV>
                <wp:extent cx="6067425" cy="3181350"/>
                <wp:effectExtent l="0" t="0" r="28575" b="19050"/>
                <wp:wrapNone/>
                <wp:docPr id="4599257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3181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3DE0D" id="Rectangle 33" o:spid="_x0000_s1026" style="position:absolute;margin-left:.3pt;margin-top:3.05pt;width:477.75pt;height:250.5pt;z-index:2519418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" filled="f" strokecolor="#09101d [484]" strokeweight="1pt"/>
            </w:pict>
          </mc:Fallback>
        </mc:AlternateContent>
      </w:r>
    </w:p>
    <w:p w14:paraId="0560E0BC" w14:textId="77777777" w:rsidR="0029344E" w:rsidRDefault="0029344E" w:rsidP="0029344E">
      <w:pPr>
        <w:spacing w:line="360" w:lineRule="auto"/>
        <w:ind w:left="2835"/>
        <w:rPr>
          <w:sz w:val="28"/>
          <w:szCs w:val="28"/>
        </w:rPr>
      </w:pPr>
    </w:p>
    <w:p w14:paraId="709A3E6C" w14:textId="77777777" w:rsidR="0029344E" w:rsidRDefault="0029344E" w:rsidP="0029344E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6859A2ED" w14:textId="77777777" w:rsidR="0029344E" w:rsidRDefault="0029344E" w:rsidP="0029344E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51CC5B4D" w14:textId="77777777" w:rsidR="0029344E" w:rsidRDefault="0029344E" w:rsidP="0029344E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27D786D2" w14:textId="77777777" w:rsidR="0029344E" w:rsidRDefault="0029344E" w:rsidP="0029344E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125BE4B5" w14:textId="77777777" w:rsidR="0029344E" w:rsidRDefault="0029344E" w:rsidP="0029344E">
      <w:pPr>
        <w:spacing w:line="360" w:lineRule="auto"/>
        <w:ind w:left="2835"/>
        <w:rPr>
          <w:sz w:val="32"/>
          <w:szCs w:val="32"/>
        </w:rPr>
      </w:pPr>
    </w:p>
    <w:p w14:paraId="3E051475" w14:textId="77777777" w:rsidR="00826E15" w:rsidRDefault="00826E15" w:rsidP="0064140D">
      <w:pPr>
        <w:spacing w:line="360" w:lineRule="auto"/>
        <w:rPr>
          <w:b/>
          <w:bCs/>
          <w:sz w:val="28"/>
          <w:szCs w:val="28"/>
        </w:rPr>
      </w:pPr>
    </w:p>
    <w:p w14:paraId="7D1CE4B9" w14:textId="77777777" w:rsidR="005C6397" w:rsidRDefault="005C6397" w:rsidP="0064140D">
      <w:pPr>
        <w:spacing w:line="360" w:lineRule="auto"/>
        <w:rPr>
          <w:b/>
          <w:bCs/>
          <w:sz w:val="28"/>
          <w:szCs w:val="28"/>
        </w:rPr>
      </w:pPr>
    </w:p>
    <w:p w14:paraId="31A59834" w14:textId="77777777" w:rsidR="005C6397" w:rsidRDefault="005C6397" w:rsidP="0064140D">
      <w:pPr>
        <w:spacing w:line="360" w:lineRule="auto"/>
        <w:rPr>
          <w:b/>
          <w:bCs/>
          <w:sz w:val="28"/>
          <w:szCs w:val="28"/>
        </w:rPr>
      </w:pPr>
    </w:p>
    <w:p w14:paraId="255F6D91" w14:textId="77777777" w:rsidR="005C6397" w:rsidRDefault="005C6397" w:rsidP="0064140D">
      <w:pPr>
        <w:spacing w:line="360" w:lineRule="auto"/>
        <w:rPr>
          <w:b/>
          <w:bCs/>
          <w:sz w:val="28"/>
          <w:szCs w:val="28"/>
        </w:rPr>
      </w:pPr>
    </w:p>
    <w:p w14:paraId="0C8595E1" w14:textId="77777777" w:rsidR="0019313E" w:rsidRDefault="0019313E" w:rsidP="0064140D">
      <w:pPr>
        <w:spacing w:line="360" w:lineRule="auto"/>
        <w:rPr>
          <w:b/>
          <w:bCs/>
          <w:sz w:val="28"/>
          <w:szCs w:val="28"/>
        </w:rPr>
      </w:pPr>
    </w:p>
    <w:p w14:paraId="09C15310" w14:textId="2ECE989D" w:rsidR="0064140D" w:rsidRPr="0064140D" w:rsidRDefault="0064140D" w:rsidP="0064140D">
      <w:pPr>
        <w:spacing w:line="360" w:lineRule="auto"/>
        <w:rPr>
          <w:sz w:val="28"/>
          <w:szCs w:val="28"/>
        </w:rPr>
      </w:pPr>
      <w:r w:rsidRPr="0064140D">
        <w:rPr>
          <w:b/>
          <w:bCs/>
          <w:sz w:val="28"/>
          <w:szCs w:val="28"/>
        </w:rPr>
        <w:lastRenderedPageBreak/>
        <w:t xml:space="preserve">Question </w:t>
      </w:r>
      <w:r w:rsidR="005C6397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:</w:t>
      </w:r>
      <w:r w:rsidRPr="0064140D">
        <w:rPr>
          <w:sz w:val="28"/>
          <w:szCs w:val="28"/>
        </w:rPr>
        <w:t xml:space="preserve"> Should communities </w:t>
      </w:r>
      <w:r w:rsidR="0019313E">
        <w:rPr>
          <w:sz w:val="28"/>
          <w:szCs w:val="28"/>
        </w:rPr>
        <w:t>be more involved</w:t>
      </w:r>
      <w:r w:rsidRPr="0064140D">
        <w:rPr>
          <w:sz w:val="28"/>
          <w:szCs w:val="28"/>
        </w:rPr>
        <w:t xml:space="preserve"> in </w:t>
      </w:r>
      <w:r w:rsidR="0019313E">
        <w:rPr>
          <w:sz w:val="28"/>
          <w:szCs w:val="28"/>
        </w:rPr>
        <w:t>setting</w:t>
      </w:r>
      <w:r w:rsidRPr="0064140D">
        <w:rPr>
          <w:sz w:val="28"/>
          <w:szCs w:val="28"/>
        </w:rPr>
        <w:t xml:space="preserve"> timetables?</w:t>
      </w:r>
    </w:p>
    <w:p w14:paraId="0A724604" w14:textId="77777777" w:rsidR="0064140D" w:rsidRPr="00851D5A" w:rsidRDefault="0064140D" w:rsidP="0064140D">
      <w:pPr>
        <w:rPr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44961" behindDoc="0" locked="0" layoutInCell="1" allowOverlap="1" wp14:anchorId="2A4699F8" wp14:editId="718D7BA2">
                <wp:simplePos x="0" y="0"/>
                <wp:positionH relativeFrom="column">
                  <wp:posOffset>2152650</wp:posOffset>
                </wp:positionH>
                <wp:positionV relativeFrom="paragraph">
                  <wp:posOffset>175260</wp:posOffset>
                </wp:positionV>
                <wp:extent cx="285750" cy="285750"/>
                <wp:effectExtent l="0" t="0" r="19050" b="19050"/>
                <wp:wrapNone/>
                <wp:docPr id="103196921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3B44E" id="Rectangle 33" o:spid="_x0000_s1026" style="position:absolute;margin-left:169.5pt;margin-top:13.8pt;width:22.5pt;height:22.5pt;z-index:2519449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" filled="f" strokecolor="#09101d [484]" strokeweight="1pt"/>
            </w:pict>
          </mc:Fallback>
        </mc:AlternateContent>
      </w: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43937" behindDoc="0" locked="0" layoutInCell="1" allowOverlap="1" wp14:anchorId="5BCCED10" wp14:editId="5FAF585A">
                <wp:simplePos x="0" y="0"/>
                <wp:positionH relativeFrom="column">
                  <wp:posOffset>432435</wp:posOffset>
                </wp:positionH>
                <wp:positionV relativeFrom="paragraph">
                  <wp:posOffset>178435</wp:posOffset>
                </wp:positionV>
                <wp:extent cx="285750" cy="285750"/>
                <wp:effectExtent l="0" t="0" r="19050" b="19050"/>
                <wp:wrapNone/>
                <wp:docPr id="1375841858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2FEF1" id="Rectangle 33" o:spid="_x0000_s1026" style="position:absolute;margin-left:34.05pt;margin-top:14.05pt;width:22.5pt;height:22.5pt;z-index:2519439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" filled="f" strokecolor="#09101d [484]" strokeweight="1pt"/>
            </w:pict>
          </mc:Fallback>
        </mc:AlternateContent>
      </w:r>
    </w:p>
    <w:p w14:paraId="5CF4B635" w14:textId="77777777" w:rsidR="0064140D" w:rsidRDefault="0064140D" w:rsidP="0064140D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Yes</w:t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  <w:t>No</w:t>
      </w:r>
    </w:p>
    <w:p w14:paraId="32FEF648" w14:textId="77777777" w:rsidR="0064140D" w:rsidRPr="00E437E9" w:rsidRDefault="0064140D" w:rsidP="0064140D">
      <w:pPr>
        <w:rPr>
          <w:rFonts w:cs="Arial"/>
          <w:sz w:val="28"/>
          <w:szCs w:val="28"/>
        </w:rPr>
      </w:pPr>
    </w:p>
    <w:p w14:paraId="7A3AF8A0" w14:textId="1C84534C" w:rsidR="0064140D" w:rsidRPr="00E437E9" w:rsidRDefault="0064140D" w:rsidP="0064140D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Please explain your answer in the box below:</w:t>
      </w:r>
      <w:r w:rsidRPr="00E437E9">
        <w:rPr>
          <w:rFonts w:cs="Arial"/>
          <w:sz w:val="28"/>
          <w:szCs w:val="28"/>
        </w:rPr>
        <w:t xml:space="preserve"> </w:t>
      </w:r>
    </w:p>
    <w:p w14:paraId="43611579" w14:textId="77777777" w:rsidR="0064140D" w:rsidRDefault="0064140D" w:rsidP="0064140D">
      <w:pPr>
        <w:spacing w:line="360" w:lineRule="auto"/>
        <w:ind w:left="2835"/>
        <w:rPr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45985" behindDoc="0" locked="0" layoutInCell="1" allowOverlap="1" wp14:anchorId="64DD50DB" wp14:editId="1973CB6F">
                <wp:simplePos x="0" y="0"/>
                <wp:positionH relativeFrom="column">
                  <wp:posOffset>3810</wp:posOffset>
                </wp:positionH>
                <wp:positionV relativeFrom="paragraph">
                  <wp:posOffset>37465</wp:posOffset>
                </wp:positionV>
                <wp:extent cx="6067425" cy="1771650"/>
                <wp:effectExtent l="0" t="0" r="28575" b="19050"/>
                <wp:wrapNone/>
                <wp:docPr id="699017526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771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8C44C" id="Rectangle 33" o:spid="_x0000_s1026" style="position:absolute;margin-left:.3pt;margin-top:2.95pt;width:477.75pt;height:139.5pt;z-index:2519459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" filled="f" strokecolor="#09101d [484]" strokeweight="1pt"/>
            </w:pict>
          </mc:Fallback>
        </mc:AlternateContent>
      </w:r>
    </w:p>
    <w:p w14:paraId="7E81ACD4" w14:textId="77777777" w:rsidR="0064140D" w:rsidRDefault="0064140D" w:rsidP="0064140D">
      <w:pPr>
        <w:spacing w:line="360" w:lineRule="auto"/>
        <w:ind w:left="2835"/>
        <w:rPr>
          <w:sz w:val="28"/>
          <w:szCs w:val="28"/>
        </w:rPr>
      </w:pPr>
    </w:p>
    <w:p w14:paraId="4FD0341B" w14:textId="77777777" w:rsidR="0064140D" w:rsidRDefault="0064140D" w:rsidP="0064140D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13844F34" w14:textId="77777777" w:rsidR="005C6397" w:rsidRDefault="005C6397" w:rsidP="0064140D">
      <w:pPr>
        <w:spacing w:line="360" w:lineRule="auto"/>
        <w:ind w:left="2835"/>
        <w:rPr>
          <w:rFonts w:eastAsia="Arial" w:cs="Arial"/>
          <w:b/>
          <w:bCs/>
          <w:color w:val="000000"/>
          <w:sz w:val="28"/>
          <w:szCs w:val="28"/>
        </w:rPr>
      </w:pPr>
    </w:p>
    <w:p w14:paraId="7BF0C015" w14:textId="77777777" w:rsidR="0019313E" w:rsidRDefault="0019313E" w:rsidP="0064140D">
      <w:pPr>
        <w:spacing w:line="360" w:lineRule="auto"/>
        <w:ind w:left="2835"/>
        <w:rPr>
          <w:rFonts w:eastAsia="Arial" w:cs="Arial"/>
          <w:b/>
          <w:bCs/>
          <w:color w:val="000000"/>
          <w:sz w:val="28"/>
          <w:szCs w:val="28"/>
        </w:rPr>
      </w:pPr>
    </w:p>
    <w:p w14:paraId="231570B7" w14:textId="77777777" w:rsidR="0019313E" w:rsidRDefault="0019313E" w:rsidP="0064140D">
      <w:pPr>
        <w:spacing w:line="360" w:lineRule="auto"/>
        <w:ind w:left="2835"/>
        <w:rPr>
          <w:rFonts w:eastAsia="Arial" w:cs="Arial"/>
          <w:b/>
          <w:bCs/>
          <w:color w:val="000000"/>
          <w:sz w:val="28"/>
          <w:szCs w:val="28"/>
        </w:rPr>
      </w:pPr>
    </w:p>
    <w:p w14:paraId="5EB84698" w14:textId="77777777" w:rsidR="0019313E" w:rsidRDefault="0019313E" w:rsidP="0064140D">
      <w:pPr>
        <w:spacing w:line="360" w:lineRule="auto"/>
        <w:ind w:left="2835"/>
        <w:rPr>
          <w:rFonts w:eastAsia="Arial" w:cs="Arial"/>
          <w:b/>
          <w:bCs/>
          <w:color w:val="000000"/>
          <w:sz w:val="28"/>
          <w:szCs w:val="28"/>
        </w:rPr>
      </w:pPr>
    </w:p>
    <w:p w14:paraId="6803C46F" w14:textId="77777777" w:rsidR="0019313E" w:rsidRDefault="0019313E" w:rsidP="0064140D">
      <w:pPr>
        <w:spacing w:line="360" w:lineRule="auto"/>
        <w:ind w:left="2835"/>
        <w:rPr>
          <w:rFonts w:eastAsia="Arial" w:cs="Arial"/>
          <w:b/>
          <w:bCs/>
          <w:color w:val="000000"/>
          <w:sz w:val="28"/>
          <w:szCs w:val="28"/>
        </w:rPr>
      </w:pPr>
    </w:p>
    <w:p w14:paraId="07B40093" w14:textId="77777777" w:rsidR="0019313E" w:rsidRDefault="0019313E" w:rsidP="0064140D">
      <w:pPr>
        <w:spacing w:line="360" w:lineRule="auto"/>
        <w:ind w:left="2835"/>
        <w:rPr>
          <w:rFonts w:eastAsia="Arial" w:cs="Arial"/>
          <w:b/>
          <w:bCs/>
          <w:color w:val="000000"/>
          <w:sz w:val="28"/>
          <w:szCs w:val="28"/>
        </w:rPr>
      </w:pPr>
    </w:p>
    <w:p w14:paraId="0F90D1D8" w14:textId="77777777" w:rsidR="0019313E" w:rsidRDefault="0019313E" w:rsidP="0064140D">
      <w:pPr>
        <w:spacing w:line="360" w:lineRule="auto"/>
        <w:ind w:left="2835"/>
        <w:rPr>
          <w:rFonts w:eastAsia="Arial" w:cs="Arial"/>
          <w:b/>
          <w:bCs/>
          <w:color w:val="000000"/>
          <w:sz w:val="28"/>
          <w:szCs w:val="28"/>
        </w:rPr>
      </w:pPr>
    </w:p>
    <w:p w14:paraId="3D50D900" w14:textId="77777777" w:rsidR="0019313E" w:rsidRDefault="0019313E" w:rsidP="0064140D">
      <w:pPr>
        <w:spacing w:line="360" w:lineRule="auto"/>
        <w:ind w:left="2835"/>
        <w:rPr>
          <w:rFonts w:eastAsia="Arial" w:cs="Arial"/>
          <w:b/>
          <w:bCs/>
          <w:color w:val="000000"/>
          <w:sz w:val="28"/>
          <w:szCs w:val="28"/>
        </w:rPr>
      </w:pPr>
    </w:p>
    <w:p w14:paraId="11D18A63" w14:textId="77777777" w:rsidR="0019313E" w:rsidRDefault="0019313E" w:rsidP="0064140D">
      <w:pPr>
        <w:spacing w:line="360" w:lineRule="auto"/>
        <w:ind w:left="2835"/>
        <w:rPr>
          <w:rFonts w:eastAsia="Arial" w:cs="Arial"/>
          <w:b/>
          <w:bCs/>
          <w:color w:val="000000"/>
          <w:sz w:val="28"/>
          <w:szCs w:val="28"/>
        </w:rPr>
      </w:pPr>
    </w:p>
    <w:p w14:paraId="2FB0ED2D" w14:textId="77777777" w:rsidR="0019313E" w:rsidRDefault="0019313E" w:rsidP="0064140D">
      <w:pPr>
        <w:spacing w:line="360" w:lineRule="auto"/>
        <w:ind w:left="2835"/>
        <w:rPr>
          <w:rFonts w:eastAsia="Arial" w:cs="Arial"/>
          <w:b/>
          <w:bCs/>
          <w:color w:val="000000"/>
          <w:sz w:val="28"/>
          <w:szCs w:val="28"/>
        </w:rPr>
      </w:pPr>
    </w:p>
    <w:p w14:paraId="38D147B8" w14:textId="77777777" w:rsidR="0019313E" w:rsidRDefault="0019313E" w:rsidP="0064140D">
      <w:pPr>
        <w:spacing w:line="360" w:lineRule="auto"/>
        <w:ind w:left="2835"/>
        <w:rPr>
          <w:rFonts w:eastAsia="Arial" w:cs="Arial"/>
          <w:b/>
          <w:bCs/>
          <w:color w:val="000000"/>
          <w:sz w:val="28"/>
          <w:szCs w:val="28"/>
        </w:rPr>
      </w:pPr>
    </w:p>
    <w:p w14:paraId="10A27A5A" w14:textId="77777777" w:rsidR="0019313E" w:rsidRDefault="0019313E" w:rsidP="0064140D">
      <w:pPr>
        <w:spacing w:line="360" w:lineRule="auto"/>
        <w:ind w:left="2835"/>
        <w:rPr>
          <w:rFonts w:eastAsia="Arial" w:cs="Arial"/>
          <w:b/>
          <w:bCs/>
          <w:color w:val="000000"/>
          <w:sz w:val="28"/>
          <w:szCs w:val="28"/>
        </w:rPr>
      </w:pPr>
    </w:p>
    <w:p w14:paraId="60F5DCAC" w14:textId="77777777" w:rsidR="0019313E" w:rsidRDefault="0019313E" w:rsidP="0064140D">
      <w:pPr>
        <w:spacing w:line="360" w:lineRule="auto"/>
        <w:ind w:left="2835"/>
        <w:rPr>
          <w:rFonts w:eastAsia="Arial" w:cs="Arial"/>
          <w:b/>
          <w:bCs/>
          <w:color w:val="000000"/>
          <w:sz w:val="28"/>
          <w:szCs w:val="28"/>
        </w:rPr>
      </w:pPr>
    </w:p>
    <w:p w14:paraId="7D6B1168" w14:textId="77777777" w:rsidR="0019313E" w:rsidRDefault="0019313E" w:rsidP="0064140D">
      <w:pPr>
        <w:spacing w:line="360" w:lineRule="auto"/>
        <w:ind w:left="2835"/>
        <w:rPr>
          <w:rFonts w:eastAsia="Arial" w:cs="Arial"/>
          <w:b/>
          <w:bCs/>
          <w:color w:val="000000"/>
          <w:sz w:val="28"/>
          <w:szCs w:val="28"/>
        </w:rPr>
      </w:pPr>
    </w:p>
    <w:p w14:paraId="6472E4C3" w14:textId="77777777" w:rsidR="0019313E" w:rsidRDefault="0019313E" w:rsidP="0064140D">
      <w:pPr>
        <w:spacing w:line="360" w:lineRule="auto"/>
        <w:ind w:left="2835"/>
        <w:rPr>
          <w:rFonts w:eastAsia="Arial" w:cs="Arial"/>
          <w:b/>
          <w:bCs/>
          <w:color w:val="000000"/>
          <w:sz w:val="28"/>
          <w:szCs w:val="28"/>
        </w:rPr>
      </w:pPr>
    </w:p>
    <w:p w14:paraId="04A752C2" w14:textId="77777777" w:rsidR="0019313E" w:rsidRDefault="0019313E" w:rsidP="0064140D">
      <w:pPr>
        <w:spacing w:line="360" w:lineRule="auto"/>
        <w:ind w:left="2835"/>
        <w:rPr>
          <w:rFonts w:eastAsia="Arial" w:cs="Arial"/>
          <w:b/>
          <w:bCs/>
          <w:color w:val="000000"/>
          <w:sz w:val="28"/>
          <w:szCs w:val="28"/>
        </w:rPr>
      </w:pPr>
    </w:p>
    <w:p w14:paraId="08D5FD34" w14:textId="77777777" w:rsidR="0019313E" w:rsidRDefault="0019313E" w:rsidP="0064140D">
      <w:pPr>
        <w:spacing w:line="360" w:lineRule="auto"/>
        <w:ind w:left="2835"/>
        <w:rPr>
          <w:rFonts w:eastAsia="Arial" w:cs="Arial"/>
          <w:b/>
          <w:bCs/>
          <w:color w:val="000000"/>
          <w:sz w:val="28"/>
          <w:szCs w:val="28"/>
        </w:rPr>
      </w:pPr>
    </w:p>
    <w:p w14:paraId="2E298F00" w14:textId="77777777" w:rsidR="0019313E" w:rsidRDefault="0019313E" w:rsidP="0064140D">
      <w:pPr>
        <w:spacing w:line="360" w:lineRule="auto"/>
        <w:ind w:left="2835"/>
        <w:rPr>
          <w:rFonts w:eastAsia="Arial" w:cs="Arial"/>
          <w:b/>
          <w:bCs/>
          <w:color w:val="000000"/>
          <w:sz w:val="28"/>
          <w:szCs w:val="28"/>
        </w:rPr>
      </w:pPr>
    </w:p>
    <w:p w14:paraId="70D8789A" w14:textId="77777777" w:rsidR="0019313E" w:rsidRDefault="0019313E" w:rsidP="0064140D">
      <w:pPr>
        <w:spacing w:line="360" w:lineRule="auto"/>
        <w:ind w:left="2835"/>
        <w:rPr>
          <w:rFonts w:eastAsia="Arial" w:cs="Arial"/>
          <w:b/>
          <w:bCs/>
          <w:color w:val="000000"/>
          <w:sz w:val="28"/>
          <w:szCs w:val="28"/>
        </w:rPr>
      </w:pPr>
    </w:p>
    <w:p w14:paraId="4022141D" w14:textId="77777777" w:rsidR="0019313E" w:rsidRDefault="0019313E" w:rsidP="0064140D">
      <w:pPr>
        <w:spacing w:line="360" w:lineRule="auto"/>
        <w:ind w:left="2835"/>
        <w:rPr>
          <w:rFonts w:eastAsia="Arial" w:cs="Arial"/>
          <w:b/>
          <w:bCs/>
          <w:color w:val="000000"/>
          <w:sz w:val="28"/>
          <w:szCs w:val="28"/>
        </w:rPr>
      </w:pPr>
    </w:p>
    <w:p w14:paraId="6B9FC5D0" w14:textId="77777777" w:rsidR="0019313E" w:rsidRDefault="0019313E" w:rsidP="0064140D">
      <w:pPr>
        <w:spacing w:line="360" w:lineRule="auto"/>
        <w:ind w:left="2835"/>
        <w:rPr>
          <w:rFonts w:eastAsia="Arial" w:cs="Arial"/>
          <w:b/>
          <w:bCs/>
          <w:color w:val="000000"/>
          <w:sz w:val="28"/>
          <w:szCs w:val="28"/>
        </w:rPr>
      </w:pPr>
    </w:p>
    <w:p w14:paraId="7874BD35" w14:textId="77777777" w:rsidR="0019313E" w:rsidRDefault="0019313E" w:rsidP="0064140D">
      <w:pPr>
        <w:spacing w:line="360" w:lineRule="auto"/>
        <w:ind w:left="2835"/>
        <w:rPr>
          <w:sz w:val="32"/>
          <w:szCs w:val="32"/>
        </w:rPr>
      </w:pPr>
    </w:p>
    <w:p w14:paraId="431541FE" w14:textId="670F4DF3" w:rsidR="0064140D" w:rsidRPr="0064140D" w:rsidRDefault="0064140D" w:rsidP="0064140D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  <w:r w:rsidRPr="0064140D">
        <w:rPr>
          <w:b/>
          <w:bCs/>
          <w:sz w:val="36"/>
          <w:szCs w:val="36"/>
        </w:rPr>
        <w:lastRenderedPageBreak/>
        <w:t xml:space="preserve">Impact </w:t>
      </w:r>
      <w:r>
        <w:rPr>
          <w:b/>
          <w:bCs/>
          <w:sz w:val="36"/>
          <w:szCs w:val="36"/>
        </w:rPr>
        <w:t xml:space="preserve">on the </w:t>
      </w:r>
      <w:r w:rsidRPr="0064140D">
        <w:rPr>
          <w:b/>
          <w:bCs/>
          <w:sz w:val="36"/>
          <w:szCs w:val="36"/>
        </w:rPr>
        <w:t>Environment</w:t>
      </w:r>
    </w:p>
    <w:p w14:paraId="19398493" w14:textId="77777777" w:rsidR="0064140D" w:rsidRPr="0064140D" w:rsidRDefault="0064140D" w:rsidP="0064140D"/>
    <w:p w14:paraId="5EB8F5D5" w14:textId="5520A208" w:rsidR="0064140D" w:rsidRDefault="0064140D" w:rsidP="0064140D">
      <w:pPr>
        <w:spacing w:line="360" w:lineRule="auto"/>
        <w:ind w:left="2835"/>
        <w:rPr>
          <w:sz w:val="28"/>
          <w:szCs w:val="28"/>
        </w:rPr>
      </w:pPr>
    </w:p>
    <w:p w14:paraId="661DF710" w14:textId="5FF4DF53" w:rsidR="0064140D" w:rsidRDefault="0064140D" w:rsidP="0064140D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947009" behindDoc="0" locked="0" layoutInCell="1" allowOverlap="1" wp14:anchorId="200B1A1E" wp14:editId="070B3515">
            <wp:simplePos x="0" y="0"/>
            <wp:positionH relativeFrom="column">
              <wp:posOffset>3810</wp:posOffset>
            </wp:positionH>
            <wp:positionV relativeFrom="paragraph">
              <wp:posOffset>29210</wp:posOffset>
            </wp:positionV>
            <wp:extent cx="1629410" cy="828675"/>
            <wp:effectExtent l="0" t="0" r="8890" b="0"/>
            <wp:wrapNone/>
            <wp:docPr id="17724340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434014" name="Picture 17724340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40D">
        <w:rPr>
          <w:sz w:val="28"/>
          <w:szCs w:val="28"/>
        </w:rPr>
        <w:t>We are making good progress towards a net zero future</w:t>
      </w:r>
      <w:r>
        <w:rPr>
          <w:sz w:val="28"/>
          <w:szCs w:val="28"/>
        </w:rPr>
        <w:t>. Net zero means we take as much harmful gas out of the air as we put into it.</w:t>
      </w:r>
    </w:p>
    <w:p w14:paraId="4C1EE57B" w14:textId="77777777" w:rsidR="0064140D" w:rsidRDefault="0064140D" w:rsidP="0064140D">
      <w:pPr>
        <w:spacing w:line="360" w:lineRule="auto"/>
        <w:ind w:left="2835"/>
        <w:rPr>
          <w:sz w:val="28"/>
          <w:szCs w:val="28"/>
        </w:rPr>
      </w:pPr>
    </w:p>
    <w:p w14:paraId="0AA5E2A7" w14:textId="2AFF30C2" w:rsidR="0064140D" w:rsidRDefault="0064140D" w:rsidP="0064140D">
      <w:pPr>
        <w:spacing w:line="360" w:lineRule="auto"/>
        <w:ind w:left="2835"/>
        <w:rPr>
          <w:sz w:val="28"/>
          <w:szCs w:val="28"/>
        </w:rPr>
      </w:pPr>
    </w:p>
    <w:p w14:paraId="4E1B23E8" w14:textId="247A6FD2" w:rsidR="0064140D" w:rsidRDefault="0064140D" w:rsidP="0064140D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948033" behindDoc="0" locked="0" layoutInCell="1" allowOverlap="1" wp14:anchorId="5A2C8731" wp14:editId="628E4573">
            <wp:simplePos x="0" y="0"/>
            <wp:positionH relativeFrom="column">
              <wp:posOffset>-83185</wp:posOffset>
            </wp:positionH>
            <wp:positionV relativeFrom="paragraph">
              <wp:posOffset>220980</wp:posOffset>
            </wp:positionV>
            <wp:extent cx="859047" cy="866775"/>
            <wp:effectExtent l="0" t="0" r="0" b="0"/>
            <wp:wrapNone/>
            <wp:docPr id="4436938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69387" name="Picture 4436938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47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950081" behindDoc="0" locked="0" layoutInCell="1" allowOverlap="1" wp14:anchorId="0F5E8F85" wp14:editId="54387285">
            <wp:simplePos x="0" y="0"/>
            <wp:positionH relativeFrom="column">
              <wp:posOffset>775335</wp:posOffset>
            </wp:positionH>
            <wp:positionV relativeFrom="paragraph">
              <wp:posOffset>97155</wp:posOffset>
            </wp:positionV>
            <wp:extent cx="857885" cy="416174"/>
            <wp:effectExtent l="0" t="0" r="0" b="3175"/>
            <wp:wrapNone/>
            <wp:docPr id="788811850" name="Picture 78881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22563" name="Picture 197432256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711" cy="41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189BD" w14:textId="0FA1AB86" w:rsidR="0064140D" w:rsidRPr="0064140D" w:rsidRDefault="0064140D" w:rsidP="0064140D">
      <w:pPr>
        <w:spacing w:line="360" w:lineRule="auto"/>
        <w:ind w:left="2835"/>
        <w:rPr>
          <w:sz w:val="28"/>
          <w:szCs w:val="28"/>
        </w:rPr>
      </w:pPr>
      <w:r>
        <w:rPr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51105" behindDoc="0" locked="0" layoutInCell="1" allowOverlap="1" wp14:anchorId="329309E5" wp14:editId="65320E35">
            <wp:simplePos x="0" y="0"/>
            <wp:positionH relativeFrom="column">
              <wp:posOffset>898525</wp:posOffset>
            </wp:positionH>
            <wp:positionV relativeFrom="paragraph">
              <wp:posOffset>152400</wp:posOffset>
            </wp:positionV>
            <wp:extent cx="487879" cy="628650"/>
            <wp:effectExtent l="0" t="0" r="0" b="0"/>
            <wp:wrapNone/>
            <wp:docPr id="190701201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12014" name="Picture 190701201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9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Environmentally friendly ferry engines are</w:t>
      </w:r>
      <w:r w:rsidRPr="0064140D">
        <w:rPr>
          <w:sz w:val="28"/>
          <w:szCs w:val="28"/>
        </w:rPr>
        <w:t xml:space="preserve"> still being developed</w:t>
      </w:r>
      <w:r>
        <w:rPr>
          <w:sz w:val="28"/>
          <w:szCs w:val="28"/>
        </w:rPr>
        <w:t>.</w:t>
      </w:r>
      <w:r w:rsidRPr="0064140D">
        <w:rPr>
          <w:sz w:val="28"/>
          <w:szCs w:val="28"/>
        </w:rPr>
        <w:t xml:space="preserve"> </w:t>
      </w:r>
      <w:r>
        <w:rPr>
          <w:sz w:val="28"/>
          <w:szCs w:val="28"/>
        </w:rPr>
        <w:t>We</w:t>
      </w:r>
      <w:r w:rsidRPr="0064140D">
        <w:rPr>
          <w:sz w:val="28"/>
          <w:szCs w:val="28"/>
        </w:rPr>
        <w:t xml:space="preserve"> need to think of </w:t>
      </w:r>
      <w:r>
        <w:rPr>
          <w:sz w:val="28"/>
          <w:szCs w:val="28"/>
        </w:rPr>
        <w:t>other</w:t>
      </w:r>
      <w:r w:rsidRPr="0064140D">
        <w:rPr>
          <w:sz w:val="28"/>
          <w:szCs w:val="28"/>
        </w:rPr>
        <w:t xml:space="preserve"> ways to reduce </w:t>
      </w:r>
      <w:r>
        <w:rPr>
          <w:sz w:val="28"/>
          <w:szCs w:val="28"/>
        </w:rPr>
        <w:t>the</w:t>
      </w:r>
      <w:r w:rsidRPr="0064140D">
        <w:rPr>
          <w:sz w:val="28"/>
          <w:szCs w:val="28"/>
        </w:rPr>
        <w:t xml:space="preserve"> impact </w:t>
      </w:r>
      <w:r>
        <w:rPr>
          <w:sz w:val="28"/>
          <w:szCs w:val="28"/>
        </w:rPr>
        <w:t xml:space="preserve">of ferries </w:t>
      </w:r>
      <w:r w:rsidRPr="0064140D">
        <w:rPr>
          <w:sz w:val="28"/>
          <w:szCs w:val="28"/>
        </w:rPr>
        <w:t>on the environment.</w:t>
      </w:r>
    </w:p>
    <w:p w14:paraId="52E007E3" w14:textId="6DA5E07A" w:rsidR="003D7D17" w:rsidRDefault="003D7D17" w:rsidP="00926AB0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7995785C" w14:textId="77777777" w:rsidR="0064140D" w:rsidRPr="0064140D" w:rsidRDefault="0064140D" w:rsidP="0064140D"/>
    <w:p w14:paraId="6C8852D8" w14:textId="688882B5" w:rsidR="0064140D" w:rsidRPr="0064140D" w:rsidRDefault="0064140D" w:rsidP="0064140D">
      <w:pPr>
        <w:spacing w:line="360" w:lineRule="auto"/>
        <w:rPr>
          <w:sz w:val="28"/>
          <w:szCs w:val="28"/>
        </w:rPr>
      </w:pPr>
      <w:r w:rsidRPr="0064140D">
        <w:rPr>
          <w:b/>
          <w:bCs/>
          <w:sz w:val="28"/>
          <w:szCs w:val="28"/>
        </w:rPr>
        <w:t>Question 1</w:t>
      </w:r>
      <w:r w:rsidR="005C6397">
        <w:rPr>
          <w:b/>
          <w:bCs/>
          <w:sz w:val="28"/>
          <w:szCs w:val="28"/>
        </w:rPr>
        <w:t>0</w:t>
      </w:r>
      <w:r w:rsidRPr="0064140D">
        <w:rPr>
          <w:b/>
          <w:bCs/>
          <w:sz w:val="28"/>
          <w:szCs w:val="28"/>
        </w:rPr>
        <w:t>:</w:t>
      </w:r>
      <w:r w:rsidRPr="0064140D">
        <w:rPr>
          <w:sz w:val="28"/>
          <w:szCs w:val="28"/>
        </w:rPr>
        <w:t xml:space="preserve"> </w:t>
      </w:r>
      <w:r>
        <w:rPr>
          <w:sz w:val="28"/>
          <w:szCs w:val="28"/>
        </w:rPr>
        <w:t>How</w:t>
      </w:r>
      <w:r w:rsidRPr="0064140D">
        <w:rPr>
          <w:sz w:val="28"/>
          <w:szCs w:val="28"/>
        </w:rPr>
        <w:t xml:space="preserve"> can ferries </w:t>
      </w:r>
      <w:r>
        <w:rPr>
          <w:sz w:val="28"/>
          <w:szCs w:val="28"/>
        </w:rPr>
        <w:t>be more</w:t>
      </w:r>
      <w:r w:rsidRPr="0064140D">
        <w:rPr>
          <w:sz w:val="28"/>
          <w:szCs w:val="28"/>
        </w:rPr>
        <w:t xml:space="preserve"> </w:t>
      </w:r>
      <w:r w:rsidR="002366F5">
        <w:rPr>
          <w:sz w:val="28"/>
          <w:szCs w:val="28"/>
        </w:rPr>
        <w:t>environmentally friendly</w:t>
      </w:r>
      <w:r w:rsidRPr="0064140D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Please give us your views in the box below:</w:t>
      </w:r>
      <w:r w:rsidRPr="00E437E9">
        <w:rPr>
          <w:rFonts w:cs="Arial"/>
          <w:sz w:val="28"/>
          <w:szCs w:val="28"/>
        </w:rPr>
        <w:t xml:space="preserve"> </w:t>
      </w:r>
    </w:p>
    <w:p w14:paraId="44DF2693" w14:textId="77777777" w:rsidR="0064140D" w:rsidRDefault="0064140D" w:rsidP="0064140D">
      <w:pPr>
        <w:spacing w:line="360" w:lineRule="auto"/>
        <w:ind w:left="2835"/>
        <w:rPr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53153" behindDoc="0" locked="0" layoutInCell="1" allowOverlap="1" wp14:anchorId="6E117542" wp14:editId="0D87D33A">
                <wp:simplePos x="0" y="0"/>
                <wp:positionH relativeFrom="column">
                  <wp:posOffset>3810</wp:posOffset>
                </wp:positionH>
                <wp:positionV relativeFrom="paragraph">
                  <wp:posOffset>38736</wp:posOffset>
                </wp:positionV>
                <wp:extent cx="6067425" cy="1314450"/>
                <wp:effectExtent l="0" t="0" r="28575" b="19050"/>
                <wp:wrapNone/>
                <wp:docPr id="678699638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314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B27A6" id="Rectangle 33" o:spid="_x0000_s1026" style="position:absolute;margin-left:.3pt;margin-top:3.05pt;width:477.75pt;height:103.5pt;z-index:2519531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" filled="f" strokecolor="#09101d [484]" strokeweight="1pt"/>
            </w:pict>
          </mc:Fallback>
        </mc:AlternateContent>
      </w:r>
    </w:p>
    <w:p w14:paraId="3FD7A3DA" w14:textId="77777777" w:rsidR="0064140D" w:rsidRDefault="0064140D" w:rsidP="0064140D">
      <w:pPr>
        <w:spacing w:line="360" w:lineRule="auto"/>
        <w:ind w:left="2835"/>
        <w:rPr>
          <w:sz w:val="28"/>
          <w:szCs w:val="28"/>
        </w:rPr>
      </w:pPr>
    </w:p>
    <w:p w14:paraId="4EB5C2DA" w14:textId="77777777" w:rsidR="0064140D" w:rsidRDefault="0064140D" w:rsidP="0064140D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2E010B2D" w14:textId="77777777" w:rsidR="0064140D" w:rsidRDefault="0064140D" w:rsidP="0064140D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0EDFAD72" w14:textId="77777777" w:rsidR="0064140D" w:rsidRDefault="0064140D" w:rsidP="0064140D"/>
    <w:p w14:paraId="466F9DD3" w14:textId="77777777" w:rsidR="0064140D" w:rsidRDefault="0064140D" w:rsidP="0064140D"/>
    <w:p w14:paraId="603C9295" w14:textId="653EBC43" w:rsidR="0064140D" w:rsidRPr="0064140D" w:rsidRDefault="0064140D" w:rsidP="0064140D">
      <w:pPr>
        <w:spacing w:line="360" w:lineRule="auto"/>
        <w:rPr>
          <w:sz w:val="28"/>
          <w:szCs w:val="28"/>
        </w:rPr>
      </w:pPr>
      <w:r w:rsidRPr="0064140D">
        <w:rPr>
          <w:b/>
          <w:bCs/>
          <w:sz w:val="28"/>
          <w:szCs w:val="28"/>
        </w:rPr>
        <w:t>Question 1</w:t>
      </w:r>
      <w:r w:rsidR="005C6397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:</w:t>
      </w:r>
      <w:r w:rsidRPr="006414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Would you </w:t>
      </w:r>
      <w:r w:rsidR="002366F5">
        <w:rPr>
          <w:sz w:val="28"/>
          <w:szCs w:val="28"/>
        </w:rPr>
        <w:t>be happy to</w:t>
      </w:r>
      <w:r>
        <w:rPr>
          <w:sz w:val="28"/>
          <w:szCs w:val="28"/>
        </w:rPr>
        <w:t xml:space="preserve"> use </w:t>
      </w:r>
      <w:r w:rsidR="002366F5">
        <w:rPr>
          <w:sz w:val="28"/>
          <w:szCs w:val="28"/>
        </w:rPr>
        <w:t xml:space="preserve">your car less </w:t>
      </w:r>
      <w:r>
        <w:rPr>
          <w:sz w:val="28"/>
          <w:szCs w:val="28"/>
        </w:rPr>
        <w:t>when travelling by</w:t>
      </w:r>
      <w:r w:rsidRPr="0064140D">
        <w:rPr>
          <w:sz w:val="28"/>
          <w:szCs w:val="28"/>
        </w:rPr>
        <w:t xml:space="preserve"> ferry?</w:t>
      </w:r>
    </w:p>
    <w:p w14:paraId="0ED0362C" w14:textId="77777777" w:rsidR="0064140D" w:rsidRPr="00851D5A" w:rsidRDefault="0064140D" w:rsidP="0064140D">
      <w:pPr>
        <w:rPr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56225" behindDoc="0" locked="0" layoutInCell="1" allowOverlap="1" wp14:anchorId="0C26F0AB" wp14:editId="4CEB88B1">
                <wp:simplePos x="0" y="0"/>
                <wp:positionH relativeFrom="column">
                  <wp:posOffset>2152650</wp:posOffset>
                </wp:positionH>
                <wp:positionV relativeFrom="paragraph">
                  <wp:posOffset>175260</wp:posOffset>
                </wp:positionV>
                <wp:extent cx="285750" cy="285750"/>
                <wp:effectExtent l="0" t="0" r="19050" b="19050"/>
                <wp:wrapNone/>
                <wp:docPr id="137271776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F1355" id="Rectangle 33" o:spid="_x0000_s1026" style="position:absolute;margin-left:169.5pt;margin-top:13.8pt;width:22.5pt;height:22.5pt;z-index:2519562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" filled="f" strokecolor="#09101d [484]" strokeweight="1pt"/>
            </w:pict>
          </mc:Fallback>
        </mc:AlternateContent>
      </w: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55201" behindDoc="0" locked="0" layoutInCell="1" allowOverlap="1" wp14:anchorId="02E7CD77" wp14:editId="11C1F592">
                <wp:simplePos x="0" y="0"/>
                <wp:positionH relativeFrom="column">
                  <wp:posOffset>432435</wp:posOffset>
                </wp:positionH>
                <wp:positionV relativeFrom="paragraph">
                  <wp:posOffset>178435</wp:posOffset>
                </wp:positionV>
                <wp:extent cx="285750" cy="285750"/>
                <wp:effectExtent l="0" t="0" r="19050" b="19050"/>
                <wp:wrapNone/>
                <wp:docPr id="1506973932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56C80" id="Rectangle 33" o:spid="_x0000_s1026" style="position:absolute;margin-left:34.05pt;margin-top:14.05pt;width:22.5pt;height:22.5pt;z-index:2519552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" filled="f" strokecolor="#09101d [484]" strokeweight="1pt"/>
            </w:pict>
          </mc:Fallback>
        </mc:AlternateContent>
      </w:r>
    </w:p>
    <w:p w14:paraId="64BAF9DE" w14:textId="77777777" w:rsidR="0064140D" w:rsidRDefault="0064140D" w:rsidP="0064140D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Yes</w:t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  <w:t>No</w:t>
      </w:r>
    </w:p>
    <w:p w14:paraId="7410A937" w14:textId="77777777" w:rsidR="0064140D" w:rsidRPr="00E437E9" w:rsidRDefault="0064140D" w:rsidP="0064140D">
      <w:pPr>
        <w:rPr>
          <w:rFonts w:cs="Arial"/>
          <w:sz w:val="28"/>
          <w:szCs w:val="28"/>
        </w:rPr>
      </w:pPr>
    </w:p>
    <w:p w14:paraId="3E388E94" w14:textId="033C8512" w:rsidR="0064140D" w:rsidRPr="00E437E9" w:rsidRDefault="00FE0F00" w:rsidP="0064140D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If no, p</w:t>
      </w:r>
      <w:r w:rsidR="0064140D">
        <w:rPr>
          <w:rFonts w:cs="Arial"/>
          <w:sz w:val="28"/>
          <w:szCs w:val="28"/>
        </w:rPr>
        <w:t>lease explain your answer in the box below:</w:t>
      </w:r>
      <w:r w:rsidR="0064140D" w:rsidRPr="00E437E9">
        <w:rPr>
          <w:rFonts w:cs="Arial"/>
          <w:sz w:val="28"/>
          <w:szCs w:val="28"/>
        </w:rPr>
        <w:t xml:space="preserve"> </w:t>
      </w:r>
    </w:p>
    <w:p w14:paraId="1AC29750" w14:textId="77777777" w:rsidR="0064140D" w:rsidRDefault="0064140D" w:rsidP="0064140D">
      <w:pPr>
        <w:spacing w:line="360" w:lineRule="auto"/>
        <w:ind w:left="2835"/>
        <w:rPr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57249" behindDoc="0" locked="0" layoutInCell="1" allowOverlap="1" wp14:anchorId="58F6A361" wp14:editId="7E0F9249">
                <wp:simplePos x="0" y="0"/>
                <wp:positionH relativeFrom="column">
                  <wp:posOffset>3810</wp:posOffset>
                </wp:positionH>
                <wp:positionV relativeFrom="paragraph">
                  <wp:posOffset>33020</wp:posOffset>
                </wp:positionV>
                <wp:extent cx="6067425" cy="1362075"/>
                <wp:effectExtent l="0" t="0" r="28575" b="28575"/>
                <wp:wrapNone/>
                <wp:docPr id="1076813656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362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38C76" id="Rectangle 33" o:spid="_x0000_s1026" style="position:absolute;margin-left:.3pt;margin-top:2.6pt;width:477.75pt;height:107.25pt;z-index:251957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" filled="f" strokecolor="#09101d [484]" strokeweight="1pt"/>
            </w:pict>
          </mc:Fallback>
        </mc:AlternateContent>
      </w:r>
    </w:p>
    <w:p w14:paraId="36339FD8" w14:textId="77777777" w:rsidR="0064140D" w:rsidRDefault="0064140D" w:rsidP="0064140D">
      <w:pPr>
        <w:spacing w:line="360" w:lineRule="auto"/>
        <w:ind w:left="2835"/>
        <w:rPr>
          <w:sz w:val="28"/>
          <w:szCs w:val="28"/>
        </w:rPr>
      </w:pPr>
    </w:p>
    <w:p w14:paraId="50A7A396" w14:textId="77777777" w:rsidR="00E170CD" w:rsidRDefault="00E170CD" w:rsidP="0064140D">
      <w:pPr>
        <w:spacing w:line="360" w:lineRule="auto"/>
        <w:ind w:left="2835"/>
        <w:rPr>
          <w:sz w:val="28"/>
          <w:szCs w:val="28"/>
        </w:rPr>
      </w:pPr>
    </w:p>
    <w:p w14:paraId="7587FBC1" w14:textId="77777777" w:rsidR="0064140D" w:rsidRDefault="0064140D" w:rsidP="0064140D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7CD21697" w14:textId="77777777" w:rsidR="0064140D" w:rsidRDefault="0064140D" w:rsidP="0064140D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686A0E9B" w14:textId="2E5B0401" w:rsidR="00E170CD" w:rsidRPr="00E170CD" w:rsidRDefault="00E170CD" w:rsidP="00E170CD">
      <w:pPr>
        <w:spacing w:line="360" w:lineRule="auto"/>
        <w:rPr>
          <w:b/>
          <w:bCs/>
          <w:sz w:val="36"/>
          <w:szCs w:val="36"/>
        </w:rPr>
      </w:pPr>
      <w:r w:rsidRPr="00E170CD">
        <w:rPr>
          <w:b/>
          <w:bCs/>
          <w:sz w:val="36"/>
          <w:szCs w:val="36"/>
        </w:rPr>
        <w:lastRenderedPageBreak/>
        <w:t>Connected travel</w:t>
      </w:r>
    </w:p>
    <w:p w14:paraId="10587096" w14:textId="2D91A378" w:rsidR="00E170CD" w:rsidRDefault="00BC24AA" w:rsidP="00E170CD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958273" behindDoc="0" locked="0" layoutInCell="1" allowOverlap="1" wp14:anchorId="1D99D1FE" wp14:editId="5E39AD8A">
            <wp:simplePos x="0" y="0"/>
            <wp:positionH relativeFrom="column">
              <wp:posOffset>-91440</wp:posOffset>
            </wp:positionH>
            <wp:positionV relativeFrom="paragraph">
              <wp:posOffset>96462</wp:posOffset>
            </wp:positionV>
            <wp:extent cx="1760220" cy="1511521"/>
            <wp:effectExtent l="0" t="0" r="0" b="0"/>
            <wp:wrapNone/>
            <wp:docPr id="20684269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426949" name="Picture 206842694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826" cy="1514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ADB07" w14:textId="633563C2" w:rsidR="00E170CD" w:rsidRPr="00E170CD" w:rsidRDefault="003F0570" w:rsidP="00E170CD">
      <w:pPr>
        <w:spacing w:line="360" w:lineRule="auto"/>
        <w:ind w:left="2835"/>
        <w:rPr>
          <w:sz w:val="28"/>
          <w:szCs w:val="28"/>
        </w:rPr>
      </w:pPr>
      <w:r>
        <w:rPr>
          <w:sz w:val="28"/>
          <w:szCs w:val="28"/>
        </w:rPr>
        <w:t xml:space="preserve">We want to look at ways to </w:t>
      </w:r>
      <w:r w:rsidR="00E170CD" w:rsidRPr="00E170CD">
        <w:rPr>
          <w:sz w:val="28"/>
          <w:szCs w:val="28"/>
        </w:rPr>
        <w:t>connect</w:t>
      </w:r>
      <w:r>
        <w:rPr>
          <w:sz w:val="28"/>
          <w:szCs w:val="28"/>
        </w:rPr>
        <w:t xml:space="preserve"> ferry</w:t>
      </w:r>
      <w:r w:rsidR="00E170CD" w:rsidRPr="00E170CD">
        <w:rPr>
          <w:sz w:val="28"/>
          <w:szCs w:val="28"/>
        </w:rPr>
        <w:t xml:space="preserve"> </w:t>
      </w:r>
      <w:r w:rsidR="00BC24AA">
        <w:rPr>
          <w:sz w:val="28"/>
          <w:szCs w:val="28"/>
        </w:rPr>
        <w:t xml:space="preserve">travel </w:t>
      </w:r>
      <w:r>
        <w:rPr>
          <w:sz w:val="28"/>
          <w:szCs w:val="28"/>
        </w:rPr>
        <w:t>with other travel</w:t>
      </w:r>
      <w:r w:rsidR="00BC24AA">
        <w:rPr>
          <w:sz w:val="28"/>
          <w:szCs w:val="28"/>
        </w:rPr>
        <w:t xml:space="preserve"> </w:t>
      </w:r>
      <w:r>
        <w:rPr>
          <w:sz w:val="28"/>
          <w:szCs w:val="28"/>
        </w:rPr>
        <w:t>like trains and buses.</w:t>
      </w:r>
      <w:r w:rsidR="00E170CD" w:rsidRPr="00E170CD">
        <w:rPr>
          <w:sz w:val="28"/>
          <w:szCs w:val="28"/>
        </w:rPr>
        <w:t xml:space="preserve"> </w:t>
      </w:r>
      <w:r>
        <w:rPr>
          <w:sz w:val="28"/>
          <w:szCs w:val="28"/>
        </w:rPr>
        <w:t>We also want to include more options for environmentally friendly travel.</w:t>
      </w:r>
    </w:p>
    <w:p w14:paraId="20015D1C" w14:textId="77777777" w:rsidR="00E170CD" w:rsidRDefault="00E170CD" w:rsidP="00E170CD">
      <w:pPr>
        <w:spacing w:line="360" w:lineRule="auto"/>
        <w:ind w:left="2835"/>
        <w:rPr>
          <w:sz w:val="28"/>
          <w:szCs w:val="28"/>
        </w:rPr>
      </w:pPr>
    </w:p>
    <w:p w14:paraId="4C4974BF" w14:textId="77777777" w:rsidR="003F0570" w:rsidRPr="00E170CD" w:rsidRDefault="003F0570" w:rsidP="00E170CD">
      <w:pPr>
        <w:spacing w:line="360" w:lineRule="auto"/>
        <w:ind w:left="2835"/>
        <w:rPr>
          <w:sz w:val="28"/>
          <w:szCs w:val="28"/>
        </w:rPr>
      </w:pPr>
    </w:p>
    <w:p w14:paraId="67DBB2AB" w14:textId="03DA4723" w:rsidR="00BC24AA" w:rsidRPr="00BC24AA" w:rsidRDefault="00E170CD" w:rsidP="00BC24AA">
      <w:pPr>
        <w:spacing w:line="360" w:lineRule="auto"/>
        <w:rPr>
          <w:sz w:val="28"/>
          <w:szCs w:val="28"/>
        </w:rPr>
      </w:pPr>
      <w:r w:rsidRPr="003F0570">
        <w:rPr>
          <w:b/>
          <w:bCs/>
          <w:sz w:val="28"/>
          <w:szCs w:val="28"/>
        </w:rPr>
        <w:t>Q</w:t>
      </w:r>
      <w:r w:rsidR="003F0570" w:rsidRPr="003F0570">
        <w:rPr>
          <w:b/>
          <w:bCs/>
          <w:sz w:val="28"/>
          <w:szCs w:val="28"/>
        </w:rPr>
        <w:t xml:space="preserve">uestion </w:t>
      </w:r>
      <w:r w:rsidRPr="003F0570">
        <w:rPr>
          <w:b/>
          <w:bCs/>
          <w:sz w:val="28"/>
          <w:szCs w:val="28"/>
        </w:rPr>
        <w:t>1</w:t>
      </w:r>
      <w:r w:rsidR="005C6397">
        <w:rPr>
          <w:b/>
          <w:bCs/>
          <w:sz w:val="28"/>
          <w:szCs w:val="28"/>
        </w:rPr>
        <w:t>2</w:t>
      </w:r>
      <w:r w:rsidR="003F0570" w:rsidRPr="003F0570">
        <w:rPr>
          <w:b/>
          <w:bCs/>
          <w:sz w:val="28"/>
          <w:szCs w:val="28"/>
        </w:rPr>
        <w:t>:</w:t>
      </w:r>
      <w:r w:rsidR="003F0570">
        <w:rPr>
          <w:sz w:val="28"/>
          <w:szCs w:val="28"/>
        </w:rPr>
        <w:t xml:space="preserve"> </w:t>
      </w:r>
      <w:r w:rsidR="00BC24AA">
        <w:rPr>
          <w:sz w:val="28"/>
          <w:szCs w:val="28"/>
        </w:rPr>
        <w:t>How do you think we could</w:t>
      </w:r>
      <w:r w:rsidR="00356066">
        <w:rPr>
          <w:sz w:val="28"/>
          <w:szCs w:val="28"/>
        </w:rPr>
        <w:t xml:space="preserve"> improve </w:t>
      </w:r>
      <w:r w:rsidR="00BC24AA">
        <w:rPr>
          <w:sz w:val="28"/>
          <w:szCs w:val="28"/>
        </w:rPr>
        <w:t>connections between ferr</w:t>
      </w:r>
      <w:r w:rsidR="00356066">
        <w:rPr>
          <w:sz w:val="28"/>
          <w:szCs w:val="28"/>
        </w:rPr>
        <w:t xml:space="preserve">ies </w:t>
      </w:r>
      <w:r w:rsidR="00BC24AA">
        <w:rPr>
          <w:sz w:val="28"/>
          <w:szCs w:val="28"/>
        </w:rPr>
        <w:t xml:space="preserve">and </w:t>
      </w:r>
      <w:r w:rsidRPr="00E170CD">
        <w:rPr>
          <w:sz w:val="28"/>
          <w:szCs w:val="28"/>
        </w:rPr>
        <w:t xml:space="preserve">public transport </w:t>
      </w:r>
      <w:r w:rsidR="00BC24AA">
        <w:rPr>
          <w:sz w:val="28"/>
          <w:szCs w:val="28"/>
        </w:rPr>
        <w:t>by</w:t>
      </w:r>
      <w:r w:rsidRPr="00E170CD">
        <w:rPr>
          <w:sz w:val="28"/>
          <w:szCs w:val="28"/>
        </w:rPr>
        <w:t xml:space="preserve"> rail and bus?</w:t>
      </w:r>
      <w:r w:rsidR="00826E15">
        <w:rPr>
          <w:sz w:val="28"/>
          <w:szCs w:val="28"/>
        </w:rPr>
        <w:t xml:space="preserve"> </w:t>
      </w:r>
      <w:r w:rsidRPr="00E170CD">
        <w:rPr>
          <w:sz w:val="28"/>
          <w:szCs w:val="28"/>
        </w:rPr>
        <w:t>Please give us your views</w:t>
      </w:r>
      <w:r w:rsidR="00BC24AA">
        <w:rPr>
          <w:sz w:val="28"/>
          <w:szCs w:val="28"/>
        </w:rPr>
        <w:t xml:space="preserve"> </w:t>
      </w:r>
      <w:r w:rsidR="00BC24AA">
        <w:rPr>
          <w:rFonts w:cs="Arial"/>
          <w:sz w:val="28"/>
          <w:szCs w:val="28"/>
        </w:rPr>
        <w:t>in the box below:</w:t>
      </w:r>
      <w:r w:rsidR="00BC24AA" w:rsidRPr="00E437E9">
        <w:rPr>
          <w:rFonts w:cs="Arial"/>
          <w:sz w:val="28"/>
          <w:szCs w:val="28"/>
        </w:rPr>
        <w:t xml:space="preserve"> </w:t>
      </w:r>
    </w:p>
    <w:p w14:paraId="72623EA2" w14:textId="77777777" w:rsidR="00BC24AA" w:rsidRDefault="00BC24AA" w:rsidP="00BC24AA">
      <w:pPr>
        <w:spacing w:line="360" w:lineRule="auto"/>
        <w:ind w:left="2835"/>
        <w:rPr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60321" behindDoc="0" locked="0" layoutInCell="1" allowOverlap="1" wp14:anchorId="340C2A72" wp14:editId="1DB73CAE">
                <wp:simplePos x="0" y="0"/>
                <wp:positionH relativeFrom="column">
                  <wp:posOffset>3810</wp:posOffset>
                </wp:positionH>
                <wp:positionV relativeFrom="paragraph">
                  <wp:posOffset>38100</wp:posOffset>
                </wp:positionV>
                <wp:extent cx="6067425" cy="4667250"/>
                <wp:effectExtent l="0" t="0" r="28575" b="19050"/>
                <wp:wrapNone/>
                <wp:docPr id="134866266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4667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8F6C9" id="Rectangle 33" o:spid="_x0000_s1026" style="position:absolute;margin-left:.3pt;margin-top:3pt;width:477.75pt;height:367.5pt;z-index:251960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" filled="f" strokecolor="#09101d [484]" strokeweight="1pt"/>
            </w:pict>
          </mc:Fallback>
        </mc:AlternateContent>
      </w:r>
    </w:p>
    <w:p w14:paraId="3E09B800" w14:textId="77777777" w:rsidR="00BC24AA" w:rsidRDefault="00BC24AA" w:rsidP="00BC24AA">
      <w:pPr>
        <w:spacing w:line="360" w:lineRule="auto"/>
        <w:ind w:left="2835"/>
        <w:rPr>
          <w:sz w:val="28"/>
          <w:szCs w:val="28"/>
        </w:rPr>
      </w:pPr>
    </w:p>
    <w:p w14:paraId="15E4A840" w14:textId="77777777" w:rsidR="00BC24AA" w:rsidRDefault="00BC24AA" w:rsidP="00BC24AA">
      <w:pPr>
        <w:spacing w:line="360" w:lineRule="auto"/>
        <w:ind w:left="2835"/>
        <w:rPr>
          <w:sz w:val="28"/>
          <w:szCs w:val="28"/>
        </w:rPr>
      </w:pPr>
    </w:p>
    <w:p w14:paraId="00176756" w14:textId="77777777" w:rsidR="00BC24AA" w:rsidRDefault="00BC24AA" w:rsidP="00BC24AA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62AC1AC2" w14:textId="77777777" w:rsidR="00364FF9" w:rsidRDefault="00364FF9" w:rsidP="00826E15">
      <w:pPr>
        <w:spacing w:line="360" w:lineRule="auto"/>
        <w:rPr>
          <w:sz w:val="32"/>
          <w:szCs w:val="32"/>
        </w:rPr>
      </w:pPr>
    </w:p>
    <w:p w14:paraId="262BBBDC" w14:textId="77777777" w:rsidR="00364FF9" w:rsidRDefault="00364FF9" w:rsidP="00BC24AA">
      <w:pPr>
        <w:spacing w:line="360" w:lineRule="auto"/>
        <w:ind w:left="2835"/>
        <w:rPr>
          <w:sz w:val="32"/>
          <w:szCs w:val="32"/>
        </w:rPr>
      </w:pPr>
    </w:p>
    <w:p w14:paraId="51044FBF" w14:textId="77777777" w:rsidR="00826E15" w:rsidRDefault="00826E15" w:rsidP="00364FF9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5CA380CF" w14:textId="77777777" w:rsidR="00826E15" w:rsidRDefault="00826E15" w:rsidP="00364FF9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7308657C" w14:textId="77777777" w:rsidR="00826E15" w:rsidRDefault="00826E15" w:rsidP="00364FF9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056B5047" w14:textId="77777777" w:rsidR="00826E15" w:rsidRDefault="00826E15" w:rsidP="00364FF9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12694F4A" w14:textId="77777777" w:rsidR="00826E15" w:rsidRDefault="00826E15" w:rsidP="00364FF9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1EFC7843" w14:textId="77777777" w:rsidR="00826E15" w:rsidRDefault="00826E15" w:rsidP="00364FF9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16965ED6" w14:textId="77777777" w:rsidR="00826E15" w:rsidRDefault="00826E15" w:rsidP="00364FF9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049EABE5" w14:textId="77777777" w:rsidR="00826E15" w:rsidRDefault="00826E15" w:rsidP="00364FF9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4EA9342C" w14:textId="77777777" w:rsidR="00826E15" w:rsidRDefault="00826E15" w:rsidP="00364FF9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50C9F419" w14:textId="77777777" w:rsidR="00826E15" w:rsidRDefault="00826E15" w:rsidP="00364FF9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78D28E8B" w14:textId="77777777" w:rsidR="00826E15" w:rsidRDefault="00826E15" w:rsidP="00364FF9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3D702E04" w14:textId="77777777" w:rsidR="00826E15" w:rsidRDefault="00826E15" w:rsidP="00364FF9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502807A2" w14:textId="77777777" w:rsidR="00826E15" w:rsidRDefault="00826E15" w:rsidP="00364FF9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2EBD6554" w14:textId="77777777" w:rsidR="00826E15" w:rsidRDefault="00826E15" w:rsidP="00364FF9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7C3E8326" w14:textId="2AB9A360" w:rsidR="00364FF9" w:rsidRPr="00364FF9" w:rsidRDefault="00364FF9" w:rsidP="00364FF9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  <w:r w:rsidRPr="00364FF9">
        <w:rPr>
          <w:b/>
          <w:bCs/>
          <w:sz w:val="36"/>
          <w:szCs w:val="36"/>
        </w:rPr>
        <w:lastRenderedPageBreak/>
        <w:t>Accessibility</w:t>
      </w:r>
    </w:p>
    <w:p w14:paraId="69B4E1D7" w14:textId="77777777" w:rsidR="00364FF9" w:rsidRPr="00364FF9" w:rsidRDefault="00364FF9" w:rsidP="00364FF9">
      <w:pPr>
        <w:rPr>
          <w:sz w:val="28"/>
          <w:szCs w:val="28"/>
        </w:rPr>
      </w:pPr>
    </w:p>
    <w:p w14:paraId="75CA1104" w14:textId="063BDC4D" w:rsidR="00364FF9" w:rsidRDefault="00826E15" w:rsidP="00364FF9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961345" behindDoc="0" locked="0" layoutInCell="1" allowOverlap="1" wp14:anchorId="5A03022C" wp14:editId="3B6BD514">
            <wp:simplePos x="0" y="0"/>
            <wp:positionH relativeFrom="column">
              <wp:posOffset>-118110</wp:posOffset>
            </wp:positionH>
            <wp:positionV relativeFrom="paragraph">
              <wp:posOffset>270019</wp:posOffset>
            </wp:positionV>
            <wp:extent cx="1778917" cy="904875"/>
            <wp:effectExtent l="0" t="0" r="0" b="0"/>
            <wp:wrapNone/>
            <wp:docPr id="3184274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27423" name="Picture 3184274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917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A5526" w14:textId="63EE6C76" w:rsidR="00364FF9" w:rsidRPr="00364FF9" w:rsidRDefault="00364FF9" w:rsidP="00364FF9">
      <w:pPr>
        <w:spacing w:line="360" w:lineRule="auto"/>
        <w:ind w:left="2835"/>
        <w:rPr>
          <w:sz w:val="28"/>
          <w:szCs w:val="28"/>
        </w:rPr>
      </w:pPr>
      <w:r w:rsidRPr="00364FF9">
        <w:rPr>
          <w:sz w:val="28"/>
          <w:szCs w:val="28"/>
        </w:rPr>
        <w:t xml:space="preserve">Community feedback </w:t>
      </w:r>
      <w:r>
        <w:rPr>
          <w:sz w:val="28"/>
          <w:szCs w:val="28"/>
        </w:rPr>
        <w:t>said</w:t>
      </w:r>
      <w:r w:rsidRPr="00364FF9">
        <w:rPr>
          <w:sz w:val="28"/>
          <w:szCs w:val="28"/>
        </w:rPr>
        <w:t xml:space="preserve"> that some groups face challenges when accessing and using ferry services.</w:t>
      </w:r>
    </w:p>
    <w:p w14:paraId="190EA857" w14:textId="77777777" w:rsidR="00364FF9" w:rsidRPr="00364FF9" w:rsidRDefault="00364FF9" w:rsidP="00364FF9">
      <w:pPr>
        <w:rPr>
          <w:sz w:val="28"/>
          <w:szCs w:val="28"/>
        </w:rPr>
      </w:pPr>
    </w:p>
    <w:p w14:paraId="29E14E86" w14:textId="77777777" w:rsidR="00364FF9" w:rsidRDefault="00364FF9" w:rsidP="00364FF9">
      <w:pPr>
        <w:rPr>
          <w:sz w:val="28"/>
          <w:szCs w:val="28"/>
        </w:rPr>
      </w:pPr>
    </w:p>
    <w:p w14:paraId="0FB40A87" w14:textId="77777777" w:rsidR="008B1FE2" w:rsidRPr="00364FF9" w:rsidRDefault="008B1FE2" w:rsidP="00364FF9">
      <w:pPr>
        <w:rPr>
          <w:sz w:val="28"/>
          <w:szCs w:val="28"/>
        </w:rPr>
      </w:pPr>
    </w:p>
    <w:p w14:paraId="5836821E" w14:textId="74405882" w:rsidR="00826E15" w:rsidRPr="00E437E9" w:rsidRDefault="00364FF9" w:rsidP="00826E15">
      <w:pPr>
        <w:spacing w:line="360" w:lineRule="auto"/>
        <w:rPr>
          <w:rFonts w:cs="Arial"/>
          <w:sz w:val="28"/>
          <w:szCs w:val="28"/>
        </w:rPr>
      </w:pPr>
      <w:r w:rsidRPr="005C6397">
        <w:rPr>
          <w:b/>
          <w:bCs/>
          <w:sz w:val="28"/>
          <w:szCs w:val="28"/>
        </w:rPr>
        <w:t>Q</w:t>
      </w:r>
      <w:r w:rsidR="005C6397" w:rsidRPr="005C6397">
        <w:rPr>
          <w:b/>
          <w:bCs/>
          <w:sz w:val="28"/>
          <w:szCs w:val="28"/>
        </w:rPr>
        <w:t xml:space="preserve">uestion </w:t>
      </w:r>
      <w:r w:rsidRPr="005C6397">
        <w:rPr>
          <w:b/>
          <w:bCs/>
          <w:sz w:val="28"/>
          <w:szCs w:val="28"/>
        </w:rPr>
        <w:t>1</w:t>
      </w:r>
      <w:r w:rsidR="005C6397" w:rsidRPr="005C6397">
        <w:rPr>
          <w:b/>
          <w:bCs/>
          <w:sz w:val="28"/>
          <w:szCs w:val="28"/>
        </w:rPr>
        <w:t>3:</w:t>
      </w:r>
      <w:r w:rsidRPr="00364FF9">
        <w:rPr>
          <w:sz w:val="28"/>
          <w:szCs w:val="28"/>
        </w:rPr>
        <w:t xml:space="preserve"> </w:t>
      </w:r>
      <w:r w:rsidR="00826E15">
        <w:rPr>
          <w:rFonts w:cs="Arial"/>
          <w:sz w:val="28"/>
          <w:szCs w:val="28"/>
        </w:rPr>
        <w:t>How do you think we could make ferry services more accessible? Please tell us in the box below:</w:t>
      </w:r>
      <w:r w:rsidR="00826E15" w:rsidRPr="00E437E9">
        <w:rPr>
          <w:rFonts w:cs="Arial"/>
          <w:sz w:val="28"/>
          <w:szCs w:val="28"/>
        </w:rPr>
        <w:t xml:space="preserve"> </w:t>
      </w:r>
    </w:p>
    <w:p w14:paraId="3E2AA804" w14:textId="77777777" w:rsidR="00826E15" w:rsidRDefault="00826E15" w:rsidP="00826E15">
      <w:pPr>
        <w:spacing w:line="360" w:lineRule="auto"/>
        <w:ind w:left="2835"/>
        <w:rPr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65441" behindDoc="0" locked="0" layoutInCell="1" allowOverlap="1" wp14:anchorId="736F60B0" wp14:editId="6AE9C9D4">
                <wp:simplePos x="0" y="0"/>
                <wp:positionH relativeFrom="column">
                  <wp:posOffset>3810</wp:posOffset>
                </wp:positionH>
                <wp:positionV relativeFrom="paragraph">
                  <wp:posOffset>40640</wp:posOffset>
                </wp:positionV>
                <wp:extent cx="6067425" cy="4552950"/>
                <wp:effectExtent l="0" t="0" r="28575" b="19050"/>
                <wp:wrapNone/>
                <wp:docPr id="864852654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4552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A345D" id="Rectangle 33" o:spid="_x0000_s1026" style="position:absolute;margin-left:.3pt;margin-top:3.2pt;width:477.75pt;height:358.5pt;z-index:251965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" filled="f" strokecolor="#09101d [484]" strokeweight="1pt"/>
            </w:pict>
          </mc:Fallback>
        </mc:AlternateContent>
      </w:r>
    </w:p>
    <w:p w14:paraId="057C899B" w14:textId="77777777" w:rsidR="00826E15" w:rsidRDefault="00826E15" w:rsidP="00826E15">
      <w:pPr>
        <w:spacing w:line="360" w:lineRule="auto"/>
        <w:ind w:left="2835"/>
        <w:rPr>
          <w:sz w:val="28"/>
          <w:szCs w:val="28"/>
        </w:rPr>
      </w:pPr>
    </w:p>
    <w:p w14:paraId="15B7C538" w14:textId="77777777" w:rsidR="00826E15" w:rsidRDefault="00826E15" w:rsidP="00826E15">
      <w:pPr>
        <w:spacing w:line="360" w:lineRule="auto"/>
        <w:ind w:left="2835"/>
        <w:rPr>
          <w:sz w:val="28"/>
          <w:szCs w:val="28"/>
        </w:rPr>
      </w:pPr>
    </w:p>
    <w:p w14:paraId="4615BAE1" w14:textId="77777777" w:rsidR="00826E15" w:rsidRDefault="00826E15" w:rsidP="00826E15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4AAF12CB" w14:textId="77777777" w:rsidR="00826E15" w:rsidRDefault="00826E15" w:rsidP="00826E15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3970D368" w14:textId="77777777" w:rsidR="00826E15" w:rsidRDefault="00826E15" w:rsidP="00826E15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386B1892" w14:textId="77777777" w:rsidR="00826E15" w:rsidRDefault="00826E15" w:rsidP="00826E15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7F9A6011" w14:textId="77777777" w:rsidR="00826E15" w:rsidRDefault="00826E15" w:rsidP="00826E15">
      <w:pPr>
        <w:spacing w:line="360" w:lineRule="auto"/>
        <w:ind w:left="2835"/>
        <w:rPr>
          <w:sz w:val="32"/>
          <w:szCs w:val="32"/>
        </w:rPr>
      </w:pPr>
    </w:p>
    <w:p w14:paraId="438E3B9A" w14:textId="606473DF" w:rsidR="00364FF9" w:rsidRPr="00364FF9" w:rsidRDefault="00364FF9" w:rsidP="00364FF9">
      <w:pPr>
        <w:spacing w:line="360" w:lineRule="auto"/>
        <w:rPr>
          <w:sz w:val="28"/>
          <w:szCs w:val="28"/>
        </w:rPr>
      </w:pPr>
    </w:p>
    <w:p w14:paraId="082B9C79" w14:textId="77777777" w:rsidR="0064140D" w:rsidRDefault="0064140D" w:rsidP="0064140D">
      <w:pPr>
        <w:spacing w:line="360" w:lineRule="auto"/>
        <w:rPr>
          <w:rFonts w:eastAsia="Roboto"/>
          <w:sz w:val="28"/>
          <w:szCs w:val="28"/>
        </w:rPr>
      </w:pPr>
    </w:p>
    <w:p w14:paraId="0C1E942B" w14:textId="77777777" w:rsidR="0064140D" w:rsidRDefault="0064140D" w:rsidP="0064140D">
      <w:pPr>
        <w:spacing w:line="360" w:lineRule="auto"/>
        <w:rPr>
          <w:rFonts w:eastAsia="Roboto"/>
          <w:sz w:val="28"/>
          <w:szCs w:val="28"/>
        </w:rPr>
      </w:pPr>
    </w:p>
    <w:p w14:paraId="6BA29071" w14:textId="77777777" w:rsidR="0064140D" w:rsidRDefault="0064140D" w:rsidP="0064140D"/>
    <w:p w14:paraId="5D523322" w14:textId="77777777" w:rsidR="0064140D" w:rsidRDefault="0064140D" w:rsidP="0064140D"/>
    <w:p w14:paraId="2164C88C" w14:textId="77777777" w:rsidR="0064140D" w:rsidRDefault="0064140D" w:rsidP="0064140D"/>
    <w:p w14:paraId="4F0F861C" w14:textId="77777777" w:rsidR="0064140D" w:rsidRDefault="0064140D" w:rsidP="0064140D"/>
    <w:p w14:paraId="33F75F55" w14:textId="77777777" w:rsidR="000D6D66" w:rsidRDefault="000D6D66" w:rsidP="0064140D"/>
    <w:p w14:paraId="0D512DD3" w14:textId="77777777" w:rsidR="000D6D66" w:rsidRDefault="000D6D66" w:rsidP="0064140D"/>
    <w:p w14:paraId="03754C5D" w14:textId="77777777" w:rsidR="000D6D66" w:rsidRDefault="000D6D66" w:rsidP="0064140D"/>
    <w:p w14:paraId="6C6FBBE8" w14:textId="77777777" w:rsidR="000D6D66" w:rsidRDefault="000D6D66" w:rsidP="0064140D"/>
    <w:p w14:paraId="34F654DA" w14:textId="77777777" w:rsidR="000D6D66" w:rsidRDefault="000D6D66" w:rsidP="0064140D"/>
    <w:p w14:paraId="578569AD" w14:textId="77777777" w:rsidR="000D6D66" w:rsidRDefault="000D6D66" w:rsidP="0064140D"/>
    <w:p w14:paraId="48FF186D" w14:textId="77777777" w:rsidR="000D6D66" w:rsidRDefault="000D6D66" w:rsidP="0064140D"/>
    <w:p w14:paraId="5620EBF4" w14:textId="77777777" w:rsidR="000D6D66" w:rsidRDefault="000D6D66" w:rsidP="0064140D"/>
    <w:p w14:paraId="16D82652" w14:textId="77777777" w:rsidR="000D6D66" w:rsidRDefault="000D6D66" w:rsidP="0064140D"/>
    <w:p w14:paraId="4DE7281D" w14:textId="77777777" w:rsidR="005C6397" w:rsidRDefault="005C6397" w:rsidP="0064140D"/>
    <w:p w14:paraId="2B39AA9D" w14:textId="77777777" w:rsidR="005C6397" w:rsidRDefault="005C6397" w:rsidP="0064140D"/>
    <w:p w14:paraId="35318B46" w14:textId="77777777" w:rsidR="005C6397" w:rsidRDefault="005C6397" w:rsidP="0064140D"/>
    <w:p w14:paraId="74E173AB" w14:textId="77777777" w:rsidR="005C6397" w:rsidRDefault="005C6397" w:rsidP="0064140D"/>
    <w:p w14:paraId="363EFEBF" w14:textId="2D56E6AB" w:rsidR="005C6397" w:rsidRPr="004A2E43" w:rsidRDefault="004A2E43" w:rsidP="0064140D">
      <w:pPr>
        <w:rPr>
          <w:b/>
          <w:bCs/>
          <w:sz w:val="36"/>
          <w:szCs w:val="36"/>
        </w:rPr>
      </w:pPr>
      <w:r w:rsidRPr="004A2E43">
        <w:rPr>
          <w:b/>
          <w:bCs/>
          <w:sz w:val="36"/>
          <w:szCs w:val="36"/>
        </w:rPr>
        <w:lastRenderedPageBreak/>
        <w:t>Freight services</w:t>
      </w:r>
    </w:p>
    <w:p w14:paraId="18E8EA83" w14:textId="7AC9FFB5" w:rsidR="0064140D" w:rsidRPr="004A2E43" w:rsidRDefault="004A2E43" w:rsidP="004A2E4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966465" behindDoc="0" locked="0" layoutInCell="1" allowOverlap="1" wp14:anchorId="0B0D681E" wp14:editId="20B283D6">
            <wp:simplePos x="0" y="0"/>
            <wp:positionH relativeFrom="column">
              <wp:posOffset>118110</wp:posOffset>
            </wp:positionH>
            <wp:positionV relativeFrom="paragraph">
              <wp:posOffset>179070</wp:posOffset>
            </wp:positionV>
            <wp:extent cx="1476318" cy="1257300"/>
            <wp:effectExtent l="0" t="0" r="0" b="0"/>
            <wp:wrapNone/>
            <wp:docPr id="12377831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783145" name="Picture 123778314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1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0CC68" w14:textId="732558BB" w:rsidR="004A2E43" w:rsidRPr="004A2E43" w:rsidRDefault="004A2E43" w:rsidP="004A2E43">
      <w:pPr>
        <w:spacing w:line="360" w:lineRule="auto"/>
        <w:ind w:left="2835"/>
        <w:rPr>
          <w:sz w:val="28"/>
          <w:szCs w:val="28"/>
        </w:rPr>
      </w:pPr>
      <w:r>
        <w:rPr>
          <w:sz w:val="28"/>
          <w:szCs w:val="28"/>
        </w:rPr>
        <w:t>Community f</w:t>
      </w:r>
      <w:r w:rsidRPr="004A2E43">
        <w:rPr>
          <w:sz w:val="28"/>
          <w:szCs w:val="28"/>
        </w:rPr>
        <w:t xml:space="preserve">eedback </w:t>
      </w:r>
      <w:r>
        <w:rPr>
          <w:sz w:val="28"/>
          <w:szCs w:val="28"/>
        </w:rPr>
        <w:t xml:space="preserve">told us </w:t>
      </w:r>
      <w:r w:rsidRPr="004A2E43">
        <w:rPr>
          <w:sz w:val="28"/>
          <w:szCs w:val="28"/>
        </w:rPr>
        <w:t xml:space="preserve">that </w:t>
      </w:r>
      <w:r>
        <w:rPr>
          <w:sz w:val="28"/>
          <w:szCs w:val="28"/>
        </w:rPr>
        <w:t xml:space="preserve">bookings for </w:t>
      </w:r>
      <w:r w:rsidRPr="004A2E43">
        <w:rPr>
          <w:sz w:val="28"/>
          <w:szCs w:val="28"/>
        </w:rPr>
        <w:t xml:space="preserve">freight </w:t>
      </w:r>
      <w:r>
        <w:rPr>
          <w:sz w:val="28"/>
          <w:szCs w:val="28"/>
        </w:rPr>
        <w:t>vehicles</w:t>
      </w:r>
      <w:r w:rsidRPr="004A2E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(lorries and vans) </w:t>
      </w:r>
      <w:r w:rsidRPr="004A2E43">
        <w:rPr>
          <w:sz w:val="28"/>
          <w:szCs w:val="28"/>
        </w:rPr>
        <w:t xml:space="preserve">can </w:t>
      </w:r>
      <w:r>
        <w:rPr>
          <w:sz w:val="28"/>
          <w:szCs w:val="28"/>
        </w:rPr>
        <w:t>mean there is less space for other vehicles on ferries.</w:t>
      </w:r>
      <w:r w:rsidRPr="004A2E43">
        <w:rPr>
          <w:sz w:val="28"/>
          <w:szCs w:val="28"/>
        </w:rPr>
        <w:t xml:space="preserve"> </w:t>
      </w:r>
    </w:p>
    <w:p w14:paraId="28CE9EF4" w14:textId="77777777" w:rsidR="004A2E43" w:rsidRDefault="004A2E43" w:rsidP="004A2E43">
      <w:pPr>
        <w:spacing w:line="360" w:lineRule="auto"/>
        <w:ind w:left="2835"/>
        <w:rPr>
          <w:sz w:val="28"/>
          <w:szCs w:val="28"/>
        </w:rPr>
      </w:pPr>
    </w:p>
    <w:p w14:paraId="124911BD" w14:textId="77777777" w:rsidR="004A2E43" w:rsidRPr="004A2E43" w:rsidRDefault="004A2E43" w:rsidP="000D6D66">
      <w:pPr>
        <w:spacing w:line="360" w:lineRule="auto"/>
        <w:rPr>
          <w:sz w:val="28"/>
          <w:szCs w:val="28"/>
        </w:rPr>
      </w:pPr>
    </w:p>
    <w:p w14:paraId="0103EEA8" w14:textId="4145C6D7" w:rsidR="004A2E43" w:rsidRPr="0064140D" w:rsidRDefault="004A2E43" w:rsidP="004A2E43">
      <w:pPr>
        <w:spacing w:line="360" w:lineRule="auto"/>
        <w:rPr>
          <w:sz w:val="28"/>
          <w:szCs w:val="28"/>
        </w:rPr>
      </w:pPr>
      <w:r w:rsidRPr="004A2E43">
        <w:rPr>
          <w:b/>
          <w:bCs/>
          <w:sz w:val="28"/>
          <w:szCs w:val="28"/>
        </w:rPr>
        <w:t>Question 1</w:t>
      </w:r>
      <w:r w:rsidR="00606B1A">
        <w:rPr>
          <w:b/>
          <w:bCs/>
          <w:sz w:val="28"/>
          <w:szCs w:val="28"/>
        </w:rPr>
        <w:t>4</w:t>
      </w:r>
      <w:r w:rsidRPr="004A2E43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606B1A">
        <w:rPr>
          <w:sz w:val="28"/>
          <w:szCs w:val="28"/>
        </w:rPr>
        <w:t xml:space="preserve">How could ferry services </w:t>
      </w:r>
      <w:r w:rsidR="006C6313">
        <w:rPr>
          <w:sz w:val="28"/>
          <w:szCs w:val="28"/>
        </w:rPr>
        <w:t>and</w:t>
      </w:r>
      <w:r w:rsidR="00606B1A">
        <w:rPr>
          <w:sz w:val="28"/>
          <w:szCs w:val="28"/>
        </w:rPr>
        <w:t xml:space="preserve"> businesses </w:t>
      </w:r>
      <w:r w:rsidR="006C6313">
        <w:rPr>
          <w:sz w:val="28"/>
          <w:szCs w:val="28"/>
        </w:rPr>
        <w:t>improve</w:t>
      </w:r>
      <w:r w:rsidR="00606B1A">
        <w:rPr>
          <w:sz w:val="28"/>
          <w:szCs w:val="28"/>
        </w:rPr>
        <w:t xml:space="preserve"> </w:t>
      </w:r>
      <w:r w:rsidR="006C6313">
        <w:rPr>
          <w:sz w:val="28"/>
          <w:szCs w:val="28"/>
        </w:rPr>
        <w:t>planning for</w:t>
      </w:r>
      <w:r w:rsidR="00606B1A">
        <w:rPr>
          <w:sz w:val="28"/>
          <w:szCs w:val="28"/>
        </w:rPr>
        <w:t xml:space="preserve"> freight vehicles? </w:t>
      </w:r>
      <w:r>
        <w:rPr>
          <w:rFonts w:cs="Arial"/>
          <w:sz w:val="28"/>
          <w:szCs w:val="28"/>
        </w:rPr>
        <w:t>Please give us your views in the box below:</w:t>
      </w:r>
      <w:r w:rsidRPr="00E437E9">
        <w:rPr>
          <w:rFonts w:cs="Arial"/>
          <w:sz w:val="28"/>
          <w:szCs w:val="28"/>
        </w:rPr>
        <w:t xml:space="preserve"> </w:t>
      </w:r>
    </w:p>
    <w:p w14:paraId="0EE75DA1" w14:textId="77777777" w:rsidR="004A2E43" w:rsidRDefault="004A2E43" w:rsidP="004A2E43">
      <w:pPr>
        <w:spacing w:line="360" w:lineRule="auto"/>
        <w:ind w:left="2835"/>
        <w:rPr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68513" behindDoc="0" locked="0" layoutInCell="1" allowOverlap="1" wp14:anchorId="3C7C39B9" wp14:editId="7E28B75E">
                <wp:simplePos x="0" y="0"/>
                <wp:positionH relativeFrom="column">
                  <wp:posOffset>3810</wp:posOffset>
                </wp:positionH>
                <wp:positionV relativeFrom="paragraph">
                  <wp:posOffset>36195</wp:posOffset>
                </wp:positionV>
                <wp:extent cx="6067425" cy="4972050"/>
                <wp:effectExtent l="0" t="0" r="28575" b="19050"/>
                <wp:wrapNone/>
                <wp:docPr id="1834503612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4972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1E6E5" id="Rectangle 33" o:spid="_x0000_s1026" style="position:absolute;margin-left:.3pt;margin-top:2.85pt;width:477.75pt;height:391.5pt;z-index:2519685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" filled="f" strokecolor="#09101d [484]" strokeweight="1pt"/>
            </w:pict>
          </mc:Fallback>
        </mc:AlternateContent>
      </w:r>
    </w:p>
    <w:p w14:paraId="5CFF9E9D" w14:textId="77777777" w:rsidR="004A2E43" w:rsidRDefault="004A2E43" w:rsidP="004A2E43">
      <w:pPr>
        <w:spacing w:line="360" w:lineRule="auto"/>
        <w:ind w:left="2835"/>
        <w:rPr>
          <w:sz w:val="28"/>
          <w:szCs w:val="28"/>
        </w:rPr>
      </w:pPr>
    </w:p>
    <w:p w14:paraId="5574CA0F" w14:textId="77777777" w:rsidR="004A2E43" w:rsidRDefault="004A2E43" w:rsidP="004A2E43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7C787B82" w14:textId="77777777" w:rsidR="004A2E43" w:rsidRDefault="004A2E43" w:rsidP="004A2E43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3527372B" w14:textId="77777777" w:rsidR="004A2E43" w:rsidRDefault="004A2E43" w:rsidP="004A2E43"/>
    <w:p w14:paraId="67E6A1E8" w14:textId="77777777" w:rsidR="004A2E43" w:rsidRPr="004A2E43" w:rsidRDefault="004A2E43" w:rsidP="004A2E43">
      <w:pPr>
        <w:spacing w:line="360" w:lineRule="auto"/>
        <w:rPr>
          <w:sz w:val="28"/>
          <w:szCs w:val="28"/>
        </w:rPr>
      </w:pPr>
    </w:p>
    <w:p w14:paraId="0A5AC588" w14:textId="77777777" w:rsidR="004A2E43" w:rsidRPr="004A2E43" w:rsidRDefault="004A2E43" w:rsidP="004A2E43">
      <w:pPr>
        <w:spacing w:line="360" w:lineRule="auto"/>
        <w:rPr>
          <w:sz w:val="28"/>
          <w:szCs w:val="28"/>
        </w:rPr>
      </w:pPr>
    </w:p>
    <w:p w14:paraId="5758B8C3" w14:textId="47E334A8" w:rsidR="004A2E43" w:rsidRPr="004A2E43" w:rsidRDefault="004A2E43" w:rsidP="004A2E43">
      <w:pPr>
        <w:spacing w:line="360" w:lineRule="auto"/>
        <w:rPr>
          <w:sz w:val="28"/>
          <w:szCs w:val="28"/>
        </w:rPr>
      </w:pPr>
    </w:p>
    <w:p w14:paraId="5E3E7FA1" w14:textId="77777777" w:rsidR="0064140D" w:rsidRDefault="0064140D" w:rsidP="0064140D"/>
    <w:p w14:paraId="58B54E78" w14:textId="77777777" w:rsidR="0064140D" w:rsidRDefault="0064140D" w:rsidP="0064140D"/>
    <w:p w14:paraId="40150280" w14:textId="77777777" w:rsidR="0064140D" w:rsidRDefault="0064140D" w:rsidP="0064140D"/>
    <w:p w14:paraId="063348CF" w14:textId="77777777" w:rsidR="0064140D" w:rsidRDefault="0064140D" w:rsidP="0064140D"/>
    <w:p w14:paraId="6AF7BC2D" w14:textId="77777777" w:rsidR="0064140D" w:rsidRDefault="0064140D" w:rsidP="0064140D"/>
    <w:p w14:paraId="03F92A2F" w14:textId="77777777" w:rsidR="0064140D" w:rsidRDefault="0064140D" w:rsidP="0064140D"/>
    <w:p w14:paraId="46ECA0FE" w14:textId="77777777" w:rsidR="0064140D" w:rsidRDefault="0064140D" w:rsidP="0064140D"/>
    <w:p w14:paraId="4B784041" w14:textId="77777777" w:rsidR="0064140D" w:rsidRDefault="0064140D" w:rsidP="0064140D"/>
    <w:p w14:paraId="1356669D" w14:textId="77777777" w:rsidR="0064140D" w:rsidRDefault="0064140D" w:rsidP="0064140D"/>
    <w:p w14:paraId="689F6B8E" w14:textId="77777777" w:rsidR="0064140D" w:rsidRDefault="0064140D" w:rsidP="0064140D"/>
    <w:p w14:paraId="3695849C" w14:textId="77777777" w:rsidR="0064140D" w:rsidRPr="0064140D" w:rsidRDefault="0064140D" w:rsidP="0064140D"/>
    <w:p w14:paraId="36B6ECE4" w14:textId="77777777" w:rsidR="003D7D17" w:rsidRDefault="003D7D17" w:rsidP="00926AB0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079DAC14" w14:textId="77777777" w:rsidR="003D7D17" w:rsidRDefault="003D7D17" w:rsidP="00926AB0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</w:p>
    <w:p w14:paraId="0D23B3C0" w14:textId="77777777" w:rsidR="00E170CD" w:rsidRDefault="00E170CD" w:rsidP="00E170CD"/>
    <w:p w14:paraId="5D47A057" w14:textId="77777777" w:rsidR="00E170CD" w:rsidRDefault="00E170CD" w:rsidP="00E170CD"/>
    <w:p w14:paraId="4BF562AB" w14:textId="77777777" w:rsidR="00E170CD" w:rsidRDefault="00E170CD" w:rsidP="00E170CD"/>
    <w:p w14:paraId="1A61C7D1" w14:textId="77777777" w:rsidR="00E170CD" w:rsidRDefault="00E170CD" w:rsidP="00E170CD"/>
    <w:p w14:paraId="638545B5" w14:textId="77777777" w:rsidR="00E170CD" w:rsidRDefault="00E170CD" w:rsidP="00E170CD"/>
    <w:p w14:paraId="2A378B17" w14:textId="77777777" w:rsidR="006C6313" w:rsidRDefault="006C6313" w:rsidP="00E170CD"/>
    <w:p w14:paraId="1E3CA78C" w14:textId="77777777" w:rsidR="00606B1A" w:rsidRDefault="00606B1A" w:rsidP="00E170CD"/>
    <w:p w14:paraId="37C80BBC" w14:textId="77777777" w:rsidR="006C6313" w:rsidRDefault="006C6313" w:rsidP="00E170CD"/>
    <w:p w14:paraId="3DA8C872" w14:textId="77777777" w:rsidR="006C6313" w:rsidRDefault="006C6313" w:rsidP="00E170CD"/>
    <w:p w14:paraId="160DF328" w14:textId="39081122" w:rsidR="00606B1A" w:rsidRPr="00606B1A" w:rsidRDefault="00606B1A" w:rsidP="00E170CD">
      <w:pPr>
        <w:rPr>
          <w:b/>
          <w:bCs/>
          <w:sz w:val="36"/>
          <w:szCs w:val="36"/>
        </w:rPr>
      </w:pPr>
      <w:r w:rsidRPr="00606B1A">
        <w:rPr>
          <w:b/>
          <w:bCs/>
          <w:sz w:val="36"/>
          <w:szCs w:val="36"/>
        </w:rPr>
        <w:lastRenderedPageBreak/>
        <w:t>Reviewing se</w:t>
      </w:r>
      <w:r>
        <w:rPr>
          <w:b/>
          <w:bCs/>
          <w:sz w:val="36"/>
          <w:szCs w:val="36"/>
        </w:rPr>
        <w:t>r</w:t>
      </w:r>
      <w:r w:rsidRPr="00606B1A">
        <w:rPr>
          <w:b/>
          <w:bCs/>
          <w:sz w:val="36"/>
          <w:szCs w:val="36"/>
        </w:rPr>
        <w:t>vices</w:t>
      </w:r>
    </w:p>
    <w:p w14:paraId="792576CF" w14:textId="05860BA3" w:rsidR="003D7D17" w:rsidRDefault="006C6313" w:rsidP="00926AB0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971585" behindDoc="0" locked="0" layoutInCell="1" allowOverlap="1" wp14:anchorId="274DF535" wp14:editId="1EE249C0">
            <wp:simplePos x="0" y="0"/>
            <wp:positionH relativeFrom="column">
              <wp:posOffset>-176530</wp:posOffset>
            </wp:positionH>
            <wp:positionV relativeFrom="paragraph">
              <wp:posOffset>226695</wp:posOffset>
            </wp:positionV>
            <wp:extent cx="1352550" cy="938530"/>
            <wp:effectExtent l="0" t="0" r="0" b="0"/>
            <wp:wrapNone/>
            <wp:docPr id="5094095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409544" name="Picture 50940954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9A062" w14:textId="496AF1D2" w:rsidR="00606B1A" w:rsidRDefault="00606B1A" w:rsidP="00606B1A">
      <w:pPr>
        <w:spacing w:line="360" w:lineRule="auto"/>
        <w:ind w:left="2835"/>
        <w:rPr>
          <w:sz w:val="28"/>
          <w:szCs w:val="28"/>
        </w:rPr>
      </w:pPr>
    </w:p>
    <w:p w14:paraId="4A4BE8D8" w14:textId="4EB41A99" w:rsidR="00606B1A" w:rsidRDefault="00606B1A" w:rsidP="00606B1A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970561" behindDoc="0" locked="0" layoutInCell="1" allowOverlap="1" wp14:anchorId="5055DF5C" wp14:editId="1099BCBF">
            <wp:simplePos x="0" y="0"/>
            <wp:positionH relativeFrom="column">
              <wp:posOffset>60753</wp:posOffset>
            </wp:positionH>
            <wp:positionV relativeFrom="paragraph">
              <wp:posOffset>424180</wp:posOffset>
            </wp:positionV>
            <wp:extent cx="1543050" cy="894963"/>
            <wp:effectExtent l="0" t="0" r="0" b="635"/>
            <wp:wrapNone/>
            <wp:docPr id="11881654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65476" name="Picture 118816547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894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313">
        <w:rPr>
          <w:sz w:val="28"/>
          <w:szCs w:val="28"/>
        </w:rPr>
        <w:t>C</w:t>
      </w:r>
      <w:r w:rsidRPr="00606B1A">
        <w:rPr>
          <w:sz w:val="28"/>
          <w:szCs w:val="28"/>
        </w:rPr>
        <w:t xml:space="preserve">ommunities </w:t>
      </w:r>
      <w:r>
        <w:rPr>
          <w:sz w:val="28"/>
          <w:szCs w:val="28"/>
        </w:rPr>
        <w:t>want</w:t>
      </w:r>
      <w:r w:rsidRPr="00606B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 better system for reporting problems with ferry services. </w:t>
      </w:r>
      <w:r w:rsidRPr="00606B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They say that the </w:t>
      </w:r>
      <w:r w:rsidRPr="00606B1A">
        <w:rPr>
          <w:sz w:val="28"/>
          <w:szCs w:val="28"/>
        </w:rPr>
        <w:t xml:space="preserve">true passenger experience </w:t>
      </w:r>
      <w:r w:rsidR="006C6313">
        <w:rPr>
          <w:sz w:val="28"/>
          <w:szCs w:val="28"/>
        </w:rPr>
        <w:t xml:space="preserve">should be included in ferry service </w:t>
      </w:r>
      <w:r>
        <w:rPr>
          <w:sz w:val="28"/>
          <w:szCs w:val="28"/>
        </w:rPr>
        <w:t>report</w:t>
      </w:r>
      <w:r w:rsidR="006C6313">
        <w:rPr>
          <w:sz w:val="28"/>
          <w:szCs w:val="28"/>
        </w:rPr>
        <w:t>s</w:t>
      </w:r>
      <w:r w:rsidRPr="00606B1A">
        <w:rPr>
          <w:sz w:val="28"/>
          <w:szCs w:val="28"/>
        </w:rPr>
        <w:t>.</w:t>
      </w:r>
    </w:p>
    <w:p w14:paraId="4D6665EE" w14:textId="77777777" w:rsidR="00606B1A" w:rsidRDefault="00606B1A" w:rsidP="00606B1A">
      <w:pPr>
        <w:spacing w:line="360" w:lineRule="auto"/>
        <w:ind w:left="2835"/>
        <w:rPr>
          <w:sz w:val="28"/>
          <w:szCs w:val="28"/>
        </w:rPr>
      </w:pPr>
    </w:p>
    <w:p w14:paraId="05219A8D" w14:textId="77777777" w:rsidR="00606B1A" w:rsidRDefault="00606B1A" w:rsidP="00606B1A">
      <w:pPr>
        <w:spacing w:line="360" w:lineRule="auto"/>
        <w:ind w:left="2835"/>
        <w:rPr>
          <w:sz w:val="28"/>
          <w:szCs w:val="28"/>
        </w:rPr>
      </w:pPr>
    </w:p>
    <w:p w14:paraId="1C6DBF05" w14:textId="0CE4D37B" w:rsidR="00606B1A" w:rsidRDefault="00606B1A" w:rsidP="00606B1A">
      <w:pPr>
        <w:spacing w:line="360" w:lineRule="auto"/>
        <w:mirrorIndents/>
        <w:rPr>
          <w:sz w:val="28"/>
          <w:szCs w:val="28"/>
        </w:rPr>
      </w:pPr>
      <w:r w:rsidRPr="00606B1A">
        <w:rPr>
          <w:b/>
          <w:bCs/>
          <w:sz w:val="28"/>
          <w:szCs w:val="28"/>
        </w:rPr>
        <w:t>Question</w:t>
      </w:r>
      <w:r>
        <w:rPr>
          <w:b/>
          <w:bCs/>
          <w:sz w:val="28"/>
          <w:szCs w:val="28"/>
        </w:rPr>
        <w:t xml:space="preserve"> </w:t>
      </w:r>
      <w:r w:rsidRPr="00606B1A">
        <w:rPr>
          <w:b/>
          <w:bCs/>
          <w:sz w:val="28"/>
          <w:szCs w:val="28"/>
        </w:rPr>
        <w:t>15:</w:t>
      </w:r>
      <w:r>
        <w:rPr>
          <w:sz w:val="28"/>
          <w:szCs w:val="28"/>
        </w:rPr>
        <w:t xml:space="preserve"> </w:t>
      </w:r>
      <w:r w:rsidRPr="00606B1A">
        <w:rPr>
          <w:sz w:val="28"/>
          <w:szCs w:val="28"/>
        </w:rPr>
        <w:t xml:space="preserve">Would you </w:t>
      </w:r>
      <w:r>
        <w:rPr>
          <w:sz w:val="28"/>
          <w:szCs w:val="28"/>
        </w:rPr>
        <w:t>like to give</w:t>
      </w:r>
      <w:r w:rsidRPr="00606B1A">
        <w:rPr>
          <w:sz w:val="28"/>
          <w:szCs w:val="28"/>
        </w:rPr>
        <w:t xml:space="preserve"> feedback to improve </w:t>
      </w:r>
      <w:r>
        <w:rPr>
          <w:sz w:val="28"/>
          <w:szCs w:val="28"/>
        </w:rPr>
        <w:t xml:space="preserve">ferry </w:t>
      </w:r>
      <w:r w:rsidRPr="00606B1A">
        <w:rPr>
          <w:sz w:val="28"/>
          <w:szCs w:val="28"/>
        </w:rPr>
        <w:t>services?</w:t>
      </w:r>
    </w:p>
    <w:p w14:paraId="18C6B703" w14:textId="766BB0E2" w:rsidR="00606B1A" w:rsidRPr="00851D5A" w:rsidRDefault="00606B1A" w:rsidP="00606B1A">
      <w:pPr>
        <w:mirrorIndents/>
        <w:rPr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74657" behindDoc="0" locked="0" layoutInCell="1" allowOverlap="1" wp14:anchorId="1BF113E3" wp14:editId="0A94A95C">
                <wp:simplePos x="0" y="0"/>
                <wp:positionH relativeFrom="column">
                  <wp:posOffset>2152650</wp:posOffset>
                </wp:positionH>
                <wp:positionV relativeFrom="paragraph">
                  <wp:posOffset>175260</wp:posOffset>
                </wp:positionV>
                <wp:extent cx="285750" cy="285750"/>
                <wp:effectExtent l="0" t="0" r="19050" b="19050"/>
                <wp:wrapNone/>
                <wp:docPr id="383734782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D1668" id="Rectangle 33" o:spid="_x0000_s1026" style="position:absolute;margin-left:169.5pt;margin-top:13.8pt;width:22.5pt;height:22.5pt;z-index:2519746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" filled="f" strokecolor="#09101d [484]" strokeweight="1pt"/>
            </w:pict>
          </mc:Fallback>
        </mc:AlternateContent>
      </w: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73633" behindDoc="0" locked="0" layoutInCell="1" allowOverlap="1" wp14:anchorId="0431E340" wp14:editId="08E7C3E7">
                <wp:simplePos x="0" y="0"/>
                <wp:positionH relativeFrom="column">
                  <wp:posOffset>432435</wp:posOffset>
                </wp:positionH>
                <wp:positionV relativeFrom="paragraph">
                  <wp:posOffset>178435</wp:posOffset>
                </wp:positionV>
                <wp:extent cx="285750" cy="285750"/>
                <wp:effectExtent l="0" t="0" r="19050" b="19050"/>
                <wp:wrapNone/>
                <wp:docPr id="83666976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9DD66" id="Rectangle 33" o:spid="_x0000_s1026" style="position:absolute;margin-left:34.05pt;margin-top:14.05pt;width:22.5pt;height:22.5pt;z-index:251973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" filled="f" strokecolor="#09101d [484]" strokeweight="1pt"/>
            </w:pict>
          </mc:Fallback>
        </mc:AlternateContent>
      </w:r>
    </w:p>
    <w:p w14:paraId="1A679CB3" w14:textId="77777777" w:rsidR="00606B1A" w:rsidRDefault="00606B1A" w:rsidP="00606B1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Yes</w:t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  <w:t>No</w:t>
      </w:r>
    </w:p>
    <w:p w14:paraId="13F331C2" w14:textId="77777777" w:rsidR="00606B1A" w:rsidRPr="00E437E9" w:rsidRDefault="00606B1A" w:rsidP="00606B1A">
      <w:pPr>
        <w:rPr>
          <w:rFonts w:cs="Arial"/>
          <w:sz w:val="28"/>
          <w:szCs w:val="28"/>
        </w:rPr>
      </w:pPr>
    </w:p>
    <w:p w14:paraId="73C891D3" w14:textId="221271BE" w:rsidR="00606B1A" w:rsidRPr="00E437E9" w:rsidRDefault="00606B1A" w:rsidP="00606B1A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If yes, how often should this happen and how should it be done? Please tell us in the box below:</w:t>
      </w:r>
      <w:r w:rsidRPr="00E437E9">
        <w:rPr>
          <w:rFonts w:cs="Arial"/>
          <w:sz w:val="28"/>
          <w:szCs w:val="28"/>
        </w:rPr>
        <w:t xml:space="preserve"> </w:t>
      </w:r>
    </w:p>
    <w:p w14:paraId="708F4E40" w14:textId="77777777" w:rsidR="00606B1A" w:rsidRDefault="00606B1A" w:rsidP="00606B1A">
      <w:pPr>
        <w:spacing w:line="360" w:lineRule="auto"/>
        <w:ind w:left="2835"/>
        <w:rPr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75681" behindDoc="0" locked="0" layoutInCell="1" allowOverlap="1" wp14:anchorId="3E532A7E" wp14:editId="66EADAA7">
                <wp:simplePos x="0" y="0"/>
                <wp:positionH relativeFrom="column">
                  <wp:posOffset>3810</wp:posOffset>
                </wp:positionH>
                <wp:positionV relativeFrom="paragraph">
                  <wp:posOffset>39370</wp:posOffset>
                </wp:positionV>
                <wp:extent cx="6067425" cy="4343400"/>
                <wp:effectExtent l="0" t="0" r="28575" b="19050"/>
                <wp:wrapNone/>
                <wp:docPr id="1444593611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434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8E8C2" id="Rectangle 33" o:spid="_x0000_s1026" style="position:absolute;margin-left:.3pt;margin-top:3.1pt;width:477.75pt;height:342pt;z-index:2519756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" filled="f" strokecolor="#09101d [484]" strokeweight="1pt"/>
            </w:pict>
          </mc:Fallback>
        </mc:AlternateContent>
      </w:r>
    </w:p>
    <w:p w14:paraId="44B9DE2B" w14:textId="77777777" w:rsidR="00606B1A" w:rsidRDefault="00606B1A" w:rsidP="00606B1A">
      <w:pPr>
        <w:spacing w:line="360" w:lineRule="auto"/>
        <w:ind w:left="2835"/>
        <w:rPr>
          <w:sz w:val="28"/>
          <w:szCs w:val="28"/>
        </w:rPr>
      </w:pPr>
    </w:p>
    <w:p w14:paraId="298CE746" w14:textId="77777777" w:rsidR="00606B1A" w:rsidRDefault="00606B1A" w:rsidP="00606B1A">
      <w:pPr>
        <w:spacing w:line="360" w:lineRule="auto"/>
        <w:ind w:left="2835"/>
        <w:rPr>
          <w:sz w:val="28"/>
          <w:szCs w:val="28"/>
        </w:rPr>
      </w:pPr>
    </w:p>
    <w:p w14:paraId="1D911F21" w14:textId="77777777" w:rsidR="00606B1A" w:rsidRDefault="00606B1A" w:rsidP="00606B1A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6363FF64" w14:textId="77777777" w:rsidR="00606B1A" w:rsidRDefault="00606B1A" w:rsidP="00606B1A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0E498755" w14:textId="77777777" w:rsidR="00606B1A" w:rsidRDefault="00606B1A" w:rsidP="00606B1A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35D97FDA" w14:textId="77777777" w:rsidR="00606B1A" w:rsidRDefault="00606B1A" w:rsidP="00606B1A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740A9BF8" w14:textId="77777777" w:rsidR="00606B1A" w:rsidRDefault="00606B1A" w:rsidP="00606B1A">
      <w:pPr>
        <w:spacing w:line="360" w:lineRule="auto"/>
        <w:ind w:left="2835"/>
        <w:rPr>
          <w:sz w:val="32"/>
          <w:szCs w:val="32"/>
        </w:rPr>
      </w:pPr>
    </w:p>
    <w:p w14:paraId="560E67C3" w14:textId="77777777" w:rsidR="00606B1A" w:rsidRPr="00364FF9" w:rsidRDefault="00606B1A" w:rsidP="00606B1A">
      <w:pPr>
        <w:spacing w:line="360" w:lineRule="auto"/>
        <w:rPr>
          <w:sz w:val="28"/>
          <w:szCs w:val="28"/>
        </w:rPr>
      </w:pPr>
    </w:p>
    <w:p w14:paraId="01AF889F" w14:textId="77777777" w:rsidR="00606B1A" w:rsidRDefault="00606B1A" w:rsidP="00606B1A">
      <w:pPr>
        <w:spacing w:line="360" w:lineRule="auto"/>
        <w:rPr>
          <w:rFonts w:eastAsia="Roboto"/>
          <w:sz w:val="28"/>
          <w:szCs w:val="28"/>
        </w:rPr>
      </w:pPr>
    </w:p>
    <w:p w14:paraId="4618FB00" w14:textId="77777777" w:rsidR="00606B1A" w:rsidRDefault="00606B1A" w:rsidP="00606B1A">
      <w:pPr>
        <w:spacing w:line="360" w:lineRule="auto"/>
        <w:rPr>
          <w:rFonts w:eastAsia="Roboto"/>
          <w:sz w:val="28"/>
          <w:szCs w:val="28"/>
        </w:rPr>
      </w:pPr>
    </w:p>
    <w:p w14:paraId="47621488" w14:textId="77777777" w:rsidR="00606B1A" w:rsidRDefault="00606B1A" w:rsidP="00606B1A"/>
    <w:p w14:paraId="18BA749C" w14:textId="77777777" w:rsidR="00606B1A" w:rsidRDefault="00606B1A" w:rsidP="00606B1A"/>
    <w:p w14:paraId="441837EC" w14:textId="77777777" w:rsidR="00606B1A" w:rsidRDefault="00606B1A" w:rsidP="00606B1A"/>
    <w:p w14:paraId="0CEA519D" w14:textId="77777777" w:rsidR="00606B1A" w:rsidRDefault="00606B1A" w:rsidP="00606B1A"/>
    <w:p w14:paraId="67A3AA28" w14:textId="77777777" w:rsidR="00606B1A" w:rsidRDefault="00606B1A" w:rsidP="00606B1A"/>
    <w:p w14:paraId="4C080681" w14:textId="77777777" w:rsidR="00606B1A" w:rsidRDefault="00606B1A" w:rsidP="00606B1A"/>
    <w:p w14:paraId="55DA31E3" w14:textId="77777777" w:rsidR="00606B1A" w:rsidRDefault="00606B1A" w:rsidP="00606B1A"/>
    <w:p w14:paraId="018FF2F9" w14:textId="77777777" w:rsidR="00606B1A" w:rsidRDefault="00606B1A" w:rsidP="00606B1A"/>
    <w:p w14:paraId="6C927036" w14:textId="46DF21EE" w:rsidR="00926AB0" w:rsidRPr="00926AB0" w:rsidRDefault="00926AB0" w:rsidP="00926AB0">
      <w:pPr>
        <w:pStyle w:val="Heading2"/>
        <w:numPr>
          <w:ilvl w:val="0"/>
          <w:numId w:val="0"/>
        </w:numPr>
        <w:rPr>
          <w:b/>
          <w:bCs/>
          <w:sz w:val="36"/>
          <w:szCs w:val="36"/>
        </w:rPr>
      </w:pPr>
      <w:r w:rsidRPr="00926AB0">
        <w:rPr>
          <w:b/>
          <w:bCs/>
          <w:sz w:val="36"/>
          <w:szCs w:val="36"/>
        </w:rPr>
        <w:lastRenderedPageBreak/>
        <w:t>Next Steps</w:t>
      </w:r>
    </w:p>
    <w:p w14:paraId="1072F4A5" w14:textId="77777777" w:rsidR="00926AB0" w:rsidRPr="00926AB0" w:rsidRDefault="00926AB0" w:rsidP="00926AB0"/>
    <w:p w14:paraId="6822B9A9" w14:textId="1AF1CB28" w:rsidR="00926AB0" w:rsidRDefault="0073618C" w:rsidP="00926AB0">
      <w:pPr>
        <w:spacing w:line="360" w:lineRule="auto"/>
        <w:ind w:left="2835"/>
        <w:rPr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895809" behindDoc="0" locked="0" layoutInCell="1" allowOverlap="1" wp14:anchorId="45B06E4F" wp14:editId="3D5A8A78">
            <wp:simplePos x="0" y="0"/>
            <wp:positionH relativeFrom="column">
              <wp:posOffset>251460</wp:posOffset>
            </wp:positionH>
            <wp:positionV relativeFrom="paragraph">
              <wp:posOffset>193086</wp:posOffset>
            </wp:positionV>
            <wp:extent cx="1135271" cy="1361390"/>
            <wp:effectExtent l="0" t="0" r="8255" b="0"/>
            <wp:wrapNone/>
            <wp:docPr id="10342082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08295" name="Picture 103420829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271" cy="13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57C17" w14:textId="132FCA2D" w:rsidR="00926AB0" w:rsidRDefault="00926AB0" w:rsidP="00926AB0">
      <w:pPr>
        <w:spacing w:line="360" w:lineRule="auto"/>
        <w:ind w:left="2835"/>
        <w:rPr>
          <w:sz w:val="28"/>
          <w:szCs w:val="28"/>
        </w:rPr>
      </w:pPr>
      <w:r w:rsidRPr="00926AB0">
        <w:rPr>
          <w:sz w:val="28"/>
          <w:szCs w:val="28"/>
        </w:rPr>
        <w:t xml:space="preserve">Once the consultation period has ended, </w:t>
      </w:r>
      <w:r w:rsidR="003D7D17">
        <w:rPr>
          <w:sz w:val="28"/>
          <w:szCs w:val="28"/>
        </w:rPr>
        <w:t>we will look at people’s views and give a</w:t>
      </w:r>
      <w:r w:rsidRPr="00926AB0">
        <w:rPr>
          <w:sz w:val="28"/>
          <w:szCs w:val="28"/>
        </w:rPr>
        <w:t xml:space="preserve"> report to Transport Scotland</w:t>
      </w:r>
      <w:r w:rsidR="003D7D17">
        <w:rPr>
          <w:sz w:val="28"/>
          <w:szCs w:val="28"/>
        </w:rPr>
        <w:t>.</w:t>
      </w:r>
      <w:r w:rsidRPr="00926AB0">
        <w:rPr>
          <w:sz w:val="28"/>
          <w:szCs w:val="28"/>
        </w:rPr>
        <w:t xml:space="preserve"> </w:t>
      </w:r>
      <w:r w:rsidR="003D7D17">
        <w:rPr>
          <w:sz w:val="28"/>
          <w:szCs w:val="28"/>
        </w:rPr>
        <w:t xml:space="preserve">They will then take this in mind when making the </w:t>
      </w:r>
      <w:r w:rsidR="0073618C">
        <w:rPr>
          <w:sz w:val="28"/>
          <w:szCs w:val="28"/>
        </w:rPr>
        <w:t xml:space="preserve">new ferry </w:t>
      </w:r>
      <w:r w:rsidRPr="00926AB0">
        <w:rPr>
          <w:sz w:val="28"/>
          <w:szCs w:val="28"/>
        </w:rPr>
        <w:t>contract.</w:t>
      </w:r>
    </w:p>
    <w:p w14:paraId="497B63FD" w14:textId="3A475986" w:rsidR="00926AB0" w:rsidRDefault="00926AB0" w:rsidP="00926AB0">
      <w:pPr>
        <w:spacing w:line="360" w:lineRule="auto"/>
        <w:ind w:left="2835"/>
        <w:rPr>
          <w:sz w:val="28"/>
          <w:szCs w:val="28"/>
        </w:rPr>
      </w:pPr>
    </w:p>
    <w:p w14:paraId="6E5E0311" w14:textId="25398EB5" w:rsidR="00926AB0" w:rsidRDefault="00926AB0" w:rsidP="003D7D17">
      <w:pPr>
        <w:spacing w:line="360" w:lineRule="auto"/>
        <w:rPr>
          <w:sz w:val="28"/>
          <w:szCs w:val="28"/>
        </w:rPr>
      </w:pPr>
    </w:p>
    <w:p w14:paraId="0854B73C" w14:textId="2C246D21" w:rsidR="00926AB0" w:rsidRPr="00926AB0" w:rsidRDefault="003D7D17" w:rsidP="00926AB0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897857" behindDoc="0" locked="0" layoutInCell="1" allowOverlap="1" wp14:anchorId="35399469" wp14:editId="152E47C4">
            <wp:simplePos x="0" y="0"/>
            <wp:positionH relativeFrom="column">
              <wp:posOffset>118110</wp:posOffset>
            </wp:positionH>
            <wp:positionV relativeFrom="paragraph">
              <wp:posOffset>171918</wp:posOffset>
            </wp:positionV>
            <wp:extent cx="1416520" cy="1409700"/>
            <wp:effectExtent l="0" t="0" r="0" b="0"/>
            <wp:wrapNone/>
            <wp:docPr id="1489556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5615" name="Picture 14895561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52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5FF5B" w14:textId="61FCD71B" w:rsidR="00926AB0" w:rsidRDefault="003D7D17" w:rsidP="00926AB0">
      <w:pPr>
        <w:spacing w:line="360" w:lineRule="auto"/>
        <w:ind w:left="2835"/>
        <w:rPr>
          <w:sz w:val="28"/>
          <w:szCs w:val="28"/>
        </w:rPr>
      </w:pPr>
      <w:r>
        <w:rPr>
          <w:sz w:val="28"/>
          <w:szCs w:val="28"/>
        </w:rPr>
        <w:t>All consultation</w:t>
      </w:r>
      <w:r w:rsidR="00926AB0" w:rsidRPr="00926AB0">
        <w:rPr>
          <w:sz w:val="28"/>
          <w:szCs w:val="28"/>
        </w:rPr>
        <w:t xml:space="preserve"> responses will be made public, although personal details will be kept </w:t>
      </w:r>
      <w:r>
        <w:rPr>
          <w:sz w:val="28"/>
          <w:szCs w:val="28"/>
        </w:rPr>
        <w:t>private</w:t>
      </w:r>
      <w:r w:rsidR="00926AB0" w:rsidRPr="00926AB0">
        <w:rPr>
          <w:sz w:val="28"/>
          <w:szCs w:val="28"/>
        </w:rPr>
        <w:t xml:space="preserve">. </w:t>
      </w:r>
      <w:r>
        <w:rPr>
          <w:sz w:val="28"/>
          <w:szCs w:val="28"/>
        </w:rPr>
        <w:t>If you do not want</w:t>
      </w:r>
      <w:r w:rsidR="00926AB0" w:rsidRPr="00926AB0">
        <w:rPr>
          <w:sz w:val="28"/>
          <w:szCs w:val="28"/>
        </w:rPr>
        <w:t xml:space="preserve"> your comments to be made publicly available, please </w:t>
      </w:r>
      <w:r>
        <w:rPr>
          <w:sz w:val="28"/>
          <w:szCs w:val="28"/>
        </w:rPr>
        <w:t>tick</w:t>
      </w:r>
      <w:r w:rsidR="00926AB0" w:rsidRPr="00926AB0">
        <w:rPr>
          <w:sz w:val="28"/>
          <w:szCs w:val="28"/>
        </w:rPr>
        <w:t xml:space="preserve"> the box at the end of the consultation.</w:t>
      </w:r>
    </w:p>
    <w:p w14:paraId="1B71D470" w14:textId="77777777" w:rsidR="003D7D17" w:rsidRDefault="003D7D17" w:rsidP="00926AB0">
      <w:pPr>
        <w:spacing w:line="360" w:lineRule="auto"/>
        <w:ind w:left="2835"/>
        <w:rPr>
          <w:sz w:val="28"/>
          <w:szCs w:val="28"/>
        </w:rPr>
      </w:pPr>
    </w:p>
    <w:p w14:paraId="195F028D" w14:textId="37757B2C" w:rsidR="003D7D17" w:rsidRDefault="003D7D17" w:rsidP="00926AB0">
      <w:pPr>
        <w:spacing w:line="360" w:lineRule="auto"/>
        <w:ind w:left="2835"/>
        <w:rPr>
          <w:sz w:val="28"/>
          <w:szCs w:val="28"/>
        </w:rPr>
      </w:pPr>
    </w:p>
    <w:p w14:paraId="0A6F3588" w14:textId="310326F8" w:rsidR="003D7D17" w:rsidRPr="00926AB0" w:rsidRDefault="003D7D17" w:rsidP="00926AB0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896833" behindDoc="0" locked="0" layoutInCell="1" allowOverlap="1" wp14:anchorId="43423A8F" wp14:editId="4EC1E067">
            <wp:simplePos x="0" y="0"/>
            <wp:positionH relativeFrom="column">
              <wp:posOffset>-112395</wp:posOffset>
            </wp:positionH>
            <wp:positionV relativeFrom="paragraph">
              <wp:posOffset>53340</wp:posOffset>
            </wp:positionV>
            <wp:extent cx="1712595" cy="801370"/>
            <wp:effectExtent l="0" t="0" r="1905" b="0"/>
            <wp:wrapNone/>
            <wp:docPr id="11950152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015295" name="Picture 119501529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22DE9" w14:textId="0C2692CF" w:rsidR="00926AB0" w:rsidRPr="00926AB0" w:rsidRDefault="00926AB0" w:rsidP="00926AB0">
      <w:pPr>
        <w:spacing w:line="360" w:lineRule="auto"/>
        <w:ind w:left="2835"/>
        <w:rPr>
          <w:sz w:val="28"/>
          <w:szCs w:val="28"/>
        </w:rPr>
      </w:pPr>
      <w:r w:rsidRPr="00926AB0">
        <w:rPr>
          <w:sz w:val="28"/>
          <w:szCs w:val="28"/>
        </w:rPr>
        <w:t xml:space="preserve">Thank you for </w:t>
      </w:r>
      <w:r w:rsidR="003D7D17">
        <w:rPr>
          <w:sz w:val="28"/>
          <w:szCs w:val="28"/>
        </w:rPr>
        <w:t>taking</w:t>
      </w:r>
      <w:r w:rsidRPr="00926AB0">
        <w:rPr>
          <w:sz w:val="28"/>
          <w:szCs w:val="28"/>
        </w:rPr>
        <w:t xml:space="preserve"> part in this important process.</w:t>
      </w:r>
    </w:p>
    <w:p w14:paraId="6D2D3FF2" w14:textId="77777777" w:rsidR="008C7000" w:rsidRDefault="008C7000" w:rsidP="007444E0">
      <w:pPr>
        <w:rPr>
          <w:rFonts w:cs="Arial"/>
          <w:sz w:val="28"/>
          <w:szCs w:val="28"/>
        </w:rPr>
      </w:pPr>
    </w:p>
    <w:p w14:paraId="6A555B75" w14:textId="77777777" w:rsidR="008C7000" w:rsidRDefault="008C7000" w:rsidP="007444E0">
      <w:pPr>
        <w:rPr>
          <w:rFonts w:cs="Arial"/>
          <w:sz w:val="28"/>
          <w:szCs w:val="28"/>
        </w:rPr>
      </w:pPr>
    </w:p>
    <w:p w14:paraId="6152A711" w14:textId="77777777" w:rsidR="008C7000" w:rsidRDefault="008C7000" w:rsidP="007444E0">
      <w:pPr>
        <w:rPr>
          <w:rFonts w:cs="Arial"/>
          <w:sz w:val="28"/>
          <w:szCs w:val="28"/>
        </w:rPr>
      </w:pPr>
    </w:p>
    <w:p w14:paraId="41A6105E" w14:textId="77777777" w:rsidR="008C7000" w:rsidRDefault="008C7000" w:rsidP="007444E0">
      <w:pPr>
        <w:rPr>
          <w:rFonts w:cs="Arial"/>
          <w:sz w:val="28"/>
          <w:szCs w:val="28"/>
        </w:rPr>
      </w:pPr>
    </w:p>
    <w:p w14:paraId="06077CD9" w14:textId="77777777" w:rsidR="008C7000" w:rsidRDefault="008C7000" w:rsidP="007444E0">
      <w:pPr>
        <w:rPr>
          <w:rFonts w:cs="Arial"/>
          <w:sz w:val="28"/>
          <w:szCs w:val="28"/>
        </w:rPr>
      </w:pPr>
    </w:p>
    <w:p w14:paraId="77FA5417" w14:textId="77777777" w:rsidR="008C7000" w:rsidRDefault="008C7000" w:rsidP="007444E0">
      <w:pPr>
        <w:rPr>
          <w:rFonts w:cs="Arial"/>
          <w:sz w:val="28"/>
          <w:szCs w:val="28"/>
        </w:rPr>
      </w:pPr>
    </w:p>
    <w:p w14:paraId="113E5633" w14:textId="77777777" w:rsidR="008C7000" w:rsidRDefault="008C7000" w:rsidP="007444E0">
      <w:pPr>
        <w:rPr>
          <w:rFonts w:cs="Arial"/>
          <w:sz w:val="28"/>
          <w:szCs w:val="28"/>
        </w:rPr>
      </w:pPr>
    </w:p>
    <w:p w14:paraId="28882DBA" w14:textId="77777777" w:rsidR="003D7D17" w:rsidRDefault="003D7D17" w:rsidP="007444E0">
      <w:pPr>
        <w:rPr>
          <w:rFonts w:cs="Arial"/>
          <w:sz w:val="28"/>
          <w:szCs w:val="28"/>
        </w:rPr>
      </w:pPr>
    </w:p>
    <w:p w14:paraId="6E43B436" w14:textId="77777777" w:rsidR="003D7D17" w:rsidRDefault="003D7D17" w:rsidP="007444E0">
      <w:pPr>
        <w:rPr>
          <w:rFonts w:cs="Arial"/>
          <w:sz w:val="28"/>
          <w:szCs w:val="28"/>
        </w:rPr>
      </w:pPr>
    </w:p>
    <w:p w14:paraId="696F511B" w14:textId="77777777" w:rsidR="003D7D17" w:rsidRDefault="003D7D17" w:rsidP="007444E0">
      <w:pPr>
        <w:rPr>
          <w:rFonts w:cs="Arial"/>
          <w:sz w:val="28"/>
          <w:szCs w:val="28"/>
        </w:rPr>
      </w:pPr>
    </w:p>
    <w:p w14:paraId="5D73E2AF" w14:textId="77777777" w:rsidR="003D7D17" w:rsidRDefault="003D7D17" w:rsidP="007444E0">
      <w:pPr>
        <w:rPr>
          <w:rFonts w:cs="Arial"/>
          <w:sz w:val="28"/>
          <w:szCs w:val="28"/>
        </w:rPr>
      </w:pPr>
    </w:p>
    <w:p w14:paraId="5347328A" w14:textId="77777777" w:rsidR="003D7D17" w:rsidRDefault="003D7D17" w:rsidP="007444E0">
      <w:pPr>
        <w:rPr>
          <w:rFonts w:cs="Arial"/>
          <w:sz w:val="28"/>
          <w:szCs w:val="28"/>
        </w:rPr>
      </w:pPr>
    </w:p>
    <w:p w14:paraId="306B7871" w14:textId="77777777" w:rsidR="003D7D17" w:rsidRDefault="003D7D17" w:rsidP="007444E0">
      <w:pPr>
        <w:rPr>
          <w:rFonts w:cs="Arial"/>
          <w:sz w:val="28"/>
          <w:szCs w:val="28"/>
        </w:rPr>
      </w:pPr>
    </w:p>
    <w:p w14:paraId="43176E9B" w14:textId="77777777" w:rsidR="003D7D17" w:rsidRDefault="003D7D17" w:rsidP="007444E0">
      <w:pPr>
        <w:rPr>
          <w:rFonts w:cs="Arial"/>
          <w:sz w:val="28"/>
          <w:szCs w:val="28"/>
        </w:rPr>
      </w:pPr>
    </w:p>
    <w:p w14:paraId="5DE963AA" w14:textId="77777777" w:rsidR="003D7D17" w:rsidRDefault="003D7D17" w:rsidP="007444E0">
      <w:pPr>
        <w:rPr>
          <w:rFonts w:cs="Arial"/>
          <w:sz w:val="28"/>
          <w:szCs w:val="28"/>
        </w:rPr>
      </w:pPr>
    </w:p>
    <w:p w14:paraId="2F975A0C" w14:textId="77777777" w:rsidR="008C7000" w:rsidRDefault="008C7000" w:rsidP="007444E0">
      <w:pPr>
        <w:rPr>
          <w:rFonts w:cs="Arial"/>
          <w:sz w:val="28"/>
          <w:szCs w:val="28"/>
        </w:rPr>
      </w:pPr>
    </w:p>
    <w:p w14:paraId="717875A0" w14:textId="77777777" w:rsidR="007444E0" w:rsidRDefault="007444E0" w:rsidP="007444E0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p w14:paraId="0A5F9007" w14:textId="6CDF43E5" w:rsidR="00E15FB8" w:rsidRPr="00E15FB8" w:rsidRDefault="00CD592D" w:rsidP="00E15FB8">
      <w:pPr>
        <w:pStyle w:val="Heading1"/>
        <w:numPr>
          <w:ilvl w:val="0"/>
          <w:numId w:val="0"/>
        </w:numPr>
        <w:rPr>
          <w:b/>
          <w:bCs/>
          <w:sz w:val="36"/>
          <w:szCs w:val="36"/>
          <w:lang w:eastAsia="en-GB"/>
        </w:rPr>
      </w:pPr>
      <w:r>
        <w:rPr>
          <w:rFonts w:cs="Arial"/>
          <w:noProof/>
          <w:sz w:val="28"/>
          <w:szCs w:val="28"/>
        </w:rPr>
        <w:lastRenderedPageBreak/>
        <w:drawing>
          <wp:anchor distT="0" distB="0" distL="114300" distR="114300" simplePos="0" relativeHeight="251985921" behindDoc="0" locked="0" layoutInCell="1" allowOverlap="1" wp14:anchorId="237D0935" wp14:editId="5564481C">
            <wp:simplePos x="0" y="0"/>
            <wp:positionH relativeFrom="column">
              <wp:posOffset>5480685</wp:posOffset>
            </wp:positionH>
            <wp:positionV relativeFrom="paragraph">
              <wp:posOffset>-405765</wp:posOffset>
            </wp:positionV>
            <wp:extent cx="952500" cy="1343025"/>
            <wp:effectExtent l="0" t="0" r="0" b="9525"/>
            <wp:wrapNone/>
            <wp:docPr id="632157130" name="Picture 2" descr="Transport Scotl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57130" name="Picture 2" descr="Transport Scotland Log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FB8" w:rsidRPr="00E15FB8">
        <w:rPr>
          <w:b/>
          <w:bCs/>
          <w:sz w:val="36"/>
          <w:szCs w:val="36"/>
          <w:lang w:eastAsia="en-GB"/>
        </w:rPr>
        <w:t>Respondent information form</w:t>
      </w:r>
    </w:p>
    <w:p w14:paraId="34C593C3" w14:textId="77777777" w:rsidR="00E15FB8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autoSpaceDE w:val="0"/>
        <w:autoSpaceDN w:val="0"/>
        <w:adjustRightInd w:val="0"/>
        <w:spacing w:after="200"/>
        <w:rPr>
          <w:rFonts w:eastAsia="Calibri" w:cs="Arial"/>
          <w:b/>
          <w:color w:val="000000"/>
          <w:sz w:val="28"/>
          <w:szCs w:val="28"/>
          <w:lang w:eastAsia="en-GB"/>
        </w:rPr>
      </w:pPr>
    </w:p>
    <w:p w14:paraId="0F25223B" w14:textId="1D124D53" w:rsidR="00E15FB8" w:rsidRPr="003914A7" w:rsidRDefault="003914A7" w:rsidP="00CD592D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autoSpaceDE w:val="0"/>
        <w:autoSpaceDN w:val="0"/>
        <w:adjustRightInd w:val="0"/>
        <w:spacing w:after="200"/>
        <w:ind w:right="1134"/>
        <w:rPr>
          <w:rFonts w:cs="Calibri"/>
          <w:color w:val="000000"/>
          <w:sz w:val="28"/>
          <w:szCs w:val="28"/>
          <w:lang w:eastAsia="en-GB"/>
        </w:rPr>
      </w:pPr>
      <w:r w:rsidRPr="003914A7">
        <w:rPr>
          <w:rFonts w:eastAsia="Calibri" w:cs="Arial"/>
          <w:b/>
          <w:color w:val="000000"/>
          <w:sz w:val="28"/>
          <w:szCs w:val="28"/>
          <w:lang w:eastAsia="en-GB"/>
        </w:rPr>
        <w:t>This</w:t>
      </w:r>
      <w:r w:rsidR="00E15FB8" w:rsidRPr="003914A7">
        <w:rPr>
          <w:rFonts w:eastAsia="Calibri" w:cs="Arial"/>
          <w:color w:val="000000"/>
          <w:sz w:val="28"/>
          <w:szCs w:val="28"/>
          <w:lang w:eastAsia="en-GB"/>
        </w:rPr>
        <w:t xml:space="preserve"> form </w:t>
      </w:r>
      <w:r w:rsidR="00E15FB8" w:rsidRPr="003914A7">
        <w:rPr>
          <w:rFonts w:eastAsia="Calibri" w:cs="Arial"/>
          <w:b/>
          <w:bCs/>
          <w:color w:val="000000"/>
          <w:sz w:val="28"/>
          <w:szCs w:val="28"/>
          <w:lang w:eastAsia="en-GB"/>
        </w:rPr>
        <w:t>must</w:t>
      </w:r>
      <w:r w:rsidR="00E15FB8" w:rsidRPr="003914A7">
        <w:rPr>
          <w:rFonts w:eastAsia="Calibri" w:cs="Arial"/>
          <w:color w:val="000000"/>
          <w:sz w:val="28"/>
          <w:szCs w:val="28"/>
          <w:lang w:eastAsia="en-GB"/>
        </w:rPr>
        <w:t xml:space="preserve"> be completed and returned with your response.</w:t>
      </w:r>
    </w:p>
    <w:p w14:paraId="5053553B" w14:textId="69029A50" w:rsidR="00E15FB8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autoSpaceDE w:val="0"/>
        <w:autoSpaceDN w:val="0"/>
        <w:adjustRightInd w:val="0"/>
        <w:spacing w:after="200"/>
        <w:ind w:right="1134"/>
        <w:rPr>
          <w:rFonts w:eastAsia="Calibri" w:cs="Arial"/>
          <w:color w:val="000000"/>
          <w:sz w:val="28"/>
          <w:szCs w:val="28"/>
          <w:lang w:eastAsia="en-GB"/>
        </w:rPr>
      </w:pPr>
      <w:r w:rsidRPr="003914A7">
        <w:rPr>
          <w:rFonts w:cs="Arial"/>
          <w:sz w:val="28"/>
          <w:szCs w:val="28"/>
          <w:lang w:eastAsia="en-GB"/>
        </w:rPr>
        <w:t xml:space="preserve">To find out </w:t>
      </w:r>
      <w:r w:rsidR="003914A7" w:rsidRPr="003914A7">
        <w:rPr>
          <w:rFonts w:cs="Arial"/>
          <w:sz w:val="28"/>
          <w:szCs w:val="28"/>
          <w:lang w:eastAsia="en-GB"/>
        </w:rPr>
        <w:t xml:space="preserve">what we do with </w:t>
      </w:r>
      <w:r w:rsidRPr="003914A7">
        <w:rPr>
          <w:rFonts w:cs="Arial"/>
          <w:sz w:val="28"/>
          <w:szCs w:val="28"/>
          <w:lang w:eastAsia="en-GB"/>
        </w:rPr>
        <w:t xml:space="preserve">your personal data, please see our </w:t>
      </w:r>
      <w:hyperlink r:id="rId36" w:history="1">
        <w:r w:rsidRPr="003914A7">
          <w:rPr>
            <w:color w:val="0000FF"/>
            <w:sz w:val="28"/>
            <w:szCs w:val="28"/>
            <w:u w:val="single"/>
          </w:rPr>
          <w:t>Privacy Policy</w:t>
        </w:r>
      </w:hyperlink>
    </w:p>
    <w:p w14:paraId="6BA70A32" w14:textId="5C8A184C" w:rsidR="00FE5C44" w:rsidRPr="00FE5C44" w:rsidRDefault="00FE5C44" w:rsidP="00FE5C44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autoSpaceDE w:val="0"/>
        <w:autoSpaceDN w:val="0"/>
        <w:adjustRightInd w:val="0"/>
        <w:spacing w:after="200"/>
        <w:ind w:right="1134"/>
        <w:rPr>
          <w:rFonts w:eastAsia="Calibri" w:cs="Arial"/>
          <w:color w:val="000000"/>
          <w:sz w:val="28"/>
          <w:szCs w:val="28"/>
          <w:lang w:eastAsia="en-GB"/>
        </w:rPr>
      </w:pPr>
    </w:p>
    <w:p w14:paraId="27F994F9" w14:textId="1FB2D501" w:rsidR="00E15FB8" w:rsidRPr="00D2318A" w:rsidRDefault="00FE5C44" w:rsidP="00E15FB8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spacing w:after="200"/>
        <w:rPr>
          <w:rFonts w:eastAsia="Calibri" w:cs="Arial"/>
          <w:noProof/>
          <w:sz w:val="28"/>
          <w:szCs w:val="28"/>
          <w:lang w:eastAsia="en-GB"/>
        </w:rPr>
      </w:pPr>
      <w:r>
        <w:rPr>
          <w:rFonts w:eastAsia="Calibri" w:cs="Arial"/>
          <w:noProof/>
          <w:sz w:val="28"/>
          <w:szCs w:val="28"/>
          <w:lang w:eastAsia="en-GB"/>
          <w14:ligatures w14:val="standardContextual"/>
        </w:rPr>
        <w:drawing>
          <wp:anchor distT="0" distB="0" distL="114300" distR="114300" simplePos="0" relativeHeight="251995137" behindDoc="0" locked="0" layoutInCell="1" allowOverlap="1" wp14:anchorId="3B0E0013" wp14:editId="24325C14">
            <wp:simplePos x="0" y="0"/>
            <wp:positionH relativeFrom="column">
              <wp:posOffset>3810</wp:posOffset>
            </wp:positionH>
            <wp:positionV relativeFrom="paragraph">
              <wp:posOffset>258552</wp:posOffset>
            </wp:positionV>
            <wp:extent cx="1225725" cy="752475"/>
            <wp:effectExtent l="0" t="0" r="0" b="0"/>
            <wp:wrapNone/>
            <wp:docPr id="8912212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221204" name="Picture 89122120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7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FB8" w:rsidRPr="00D2318A">
        <w:rPr>
          <w:rFonts w:eastAsia="Calibri"/>
          <w:sz w:val="28"/>
          <w:szCs w:val="28"/>
          <w:lang w:eastAsia="en-GB"/>
        </w:rPr>
        <w:t xml:space="preserve">Are you responding as an individual or an organisation? </w:t>
      </w:r>
      <w:r w:rsidR="00E15FB8" w:rsidRPr="00D2318A">
        <w:rPr>
          <w:rFonts w:eastAsia="Calibri" w:cs="Arial"/>
          <w:noProof/>
          <w:sz w:val="28"/>
          <w:szCs w:val="28"/>
          <w:lang w:eastAsia="en-GB"/>
        </w:rPr>
        <w:t xml:space="preserve"> </w:t>
      </w:r>
    </w:p>
    <w:bookmarkStart w:id="2" w:name="_Hlk152746594"/>
    <w:p w14:paraId="2CD4D473" w14:textId="0E8F0E2E" w:rsidR="00E15FB8" w:rsidRPr="00D2318A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spacing w:before="120" w:after="120"/>
        <w:ind w:left="2268"/>
        <w:rPr>
          <w:rFonts w:eastAsia="Calibri" w:cs="Arial"/>
          <w:sz w:val="28"/>
          <w:szCs w:val="28"/>
          <w:lang w:eastAsia="en-GB"/>
        </w:rPr>
      </w:pPr>
      <w:r w:rsidRPr="00D2318A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D2318A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D2318A">
        <w:rPr>
          <w:rFonts w:eastAsia="Calibri" w:cs="Arial"/>
          <w:sz w:val="28"/>
          <w:szCs w:val="28"/>
          <w:lang w:eastAsia="en-GB"/>
        </w:rPr>
        <w:fldChar w:fldCharType="end"/>
      </w:r>
      <w:bookmarkEnd w:id="2"/>
      <w:r w:rsidRPr="00D2318A">
        <w:rPr>
          <w:rFonts w:eastAsia="Calibri" w:cs="Arial"/>
          <w:sz w:val="28"/>
          <w:szCs w:val="28"/>
          <w:lang w:eastAsia="en-GB"/>
        </w:rPr>
        <w:tab/>
        <w:t>Individual</w:t>
      </w:r>
    </w:p>
    <w:p w14:paraId="7BE6F7E5" w14:textId="09F539B0" w:rsidR="00E15FB8" w:rsidRPr="00D2318A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spacing w:before="120" w:after="120"/>
        <w:ind w:left="2268"/>
        <w:rPr>
          <w:rFonts w:eastAsia="Calibri" w:cs="Arial"/>
          <w:sz w:val="28"/>
          <w:szCs w:val="28"/>
          <w:lang w:eastAsia="en-GB"/>
        </w:rPr>
      </w:pPr>
      <w:r w:rsidRPr="00D2318A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D2318A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D2318A">
        <w:rPr>
          <w:rFonts w:eastAsia="Calibri" w:cs="Arial"/>
          <w:sz w:val="28"/>
          <w:szCs w:val="28"/>
          <w:lang w:eastAsia="en-GB"/>
        </w:rPr>
        <w:fldChar w:fldCharType="end"/>
      </w:r>
      <w:r w:rsidRPr="00D2318A">
        <w:rPr>
          <w:rFonts w:eastAsia="Calibri" w:cs="Arial"/>
          <w:sz w:val="28"/>
          <w:szCs w:val="28"/>
          <w:lang w:eastAsia="en-GB"/>
        </w:rPr>
        <w:tab/>
        <w:t>Organisation</w:t>
      </w:r>
    </w:p>
    <w:p w14:paraId="46AA9748" w14:textId="77777777" w:rsidR="00FE5C44" w:rsidRDefault="00FE5C44" w:rsidP="00E15FB8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spacing w:after="120"/>
        <w:rPr>
          <w:rFonts w:eastAsia="Calibri" w:cs="Arial"/>
          <w:sz w:val="28"/>
          <w:szCs w:val="28"/>
          <w:lang w:eastAsia="en-GB"/>
        </w:rPr>
      </w:pPr>
    </w:p>
    <w:p w14:paraId="66C10E44" w14:textId="3566609C" w:rsidR="00E15FB8" w:rsidRPr="00A871F3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spacing w:after="120"/>
        <w:rPr>
          <w:rFonts w:eastAsia="Calibri"/>
          <w:sz w:val="28"/>
          <w:szCs w:val="28"/>
          <w:lang w:eastAsia="en-GB"/>
        </w:rPr>
      </w:pPr>
      <w:r w:rsidRPr="00A871F3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79777" behindDoc="0" locked="0" layoutInCell="1" allowOverlap="1" wp14:anchorId="508EFD57" wp14:editId="1899D7D6">
                <wp:simplePos x="0" y="0"/>
                <wp:positionH relativeFrom="column">
                  <wp:posOffset>0</wp:posOffset>
                </wp:positionH>
                <wp:positionV relativeFrom="paragraph">
                  <wp:posOffset>309245</wp:posOffset>
                </wp:positionV>
                <wp:extent cx="5943600" cy="338455"/>
                <wp:effectExtent l="0" t="0" r="19050" b="23495"/>
                <wp:wrapTight wrapText="bothSides">
                  <wp:wrapPolygon edited="0">
                    <wp:start x="0" y="0"/>
                    <wp:lineTo x="0" y="21884"/>
                    <wp:lineTo x="21600" y="21884"/>
                    <wp:lineTo x="21600" y="0"/>
                    <wp:lineTo x="0" y="0"/>
                  </wp:wrapPolygon>
                </wp:wrapTight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38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AC6B57" w14:textId="77777777" w:rsidR="00E15FB8" w:rsidRDefault="00E15FB8" w:rsidP="00E15FB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8EFD5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24.35pt;width:468pt;height:26.65pt;z-index:2519797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" filled="f">
                <v:textbox inset=",7.2pt,,7.2pt">
                  <w:txbxContent>
                    <w:p w14:paraId="5AAC6B57" w14:textId="77777777" w:rsidR="00E15FB8" w:rsidRDefault="00E15FB8" w:rsidP="00E15FB8"/>
                  </w:txbxContent>
                </v:textbox>
                <w10:wrap type="tight"/>
              </v:shape>
            </w:pict>
          </mc:Fallback>
        </mc:AlternateContent>
      </w:r>
      <w:r w:rsidRPr="00A871F3">
        <w:rPr>
          <w:rFonts w:eastAsia="Calibri" w:cs="Arial"/>
          <w:sz w:val="28"/>
          <w:szCs w:val="28"/>
          <w:lang w:eastAsia="en-GB"/>
        </w:rPr>
        <w:t>Full name or organisation’s name</w:t>
      </w:r>
      <w:r w:rsidR="00FE5C44">
        <w:rPr>
          <w:rFonts w:eastAsia="Calibri" w:cs="Arial"/>
          <w:sz w:val="28"/>
          <w:szCs w:val="28"/>
          <w:lang w:eastAsia="en-GB"/>
        </w:rPr>
        <w:t>:</w:t>
      </w:r>
    </w:p>
    <w:p w14:paraId="174D2D22" w14:textId="42ABAE50" w:rsidR="00E15FB8" w:rsidRPr="00A871F3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spacing w:before="120" w:after="200"/>
        <w:rPr>
          <w:rFonts w:eastAsia="Calibri"/>
          <w:sz w:val="28"/>
          <w:szCs w:val="28"/>
          <w:lang w:eastAsia="en-GB"/>
        </w:rPr>
      </w:pPr>
      <w:r w:rsidRPr="00A871F3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81825" behindDoc="0" locked="0" layoutInCell="1" allowOverlap="1" wp14:anchorId="60F9EF6D" wp14:editId="4EF8C7F6">
                <wp:simplePos x="0" y="0"/>
                <wp:positionH relativeFrom="column">
                  <wp:posOffset>2493010</wp:posOffset>
                </wp:positionH>
                <wp:positionV relativeFrom="paragraph">
                  <wp:posOffset>421005</wp:posOffset>
                </wp:positionV>
                <wp:extent cx="3423920" cy="331470"/>
                <wp:effectExtent l="0" t="0" r="24130" b="11430"/>
                <wp:wrapTight wrapText="bothSides">
                  <wp:wrapPolygon edited="0">
                    <wp:start x="0" y="0"/>
                    <wp:lineTo x="0" y="21103"/>
                    <wp:lineTo x="21632" y="21103"/>
                    <wp:lineTo x="21632" y="0"/>
                    <wp:lineTo x="0" y="0"/>
                  </wp:wrapPolygon>
                </wp:wrapTight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331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8DC17A" w14:textId="77777777" w:rsidR="00E15FB8" w:rsidRDefault="00E15FB8" w:rsidP="00E15FB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F9EF6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196.3pt;margin-top:33.15pt;width:269.6pt;height:26.1pt;z-index:2519818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" filled="f">
                <v:textbox inset=",7.2pt,,7.2pt">
                  <w:txbxContent>
                    <w:p w14:paraId="1C8DC17A" w14:textId="77777777" w:rsidR="00E15FB8" w:rsidRDefault="00E15FB8" w:rsidP="00E15FB8"/>
                  </w:txbxContent>
                </v:textbox>
                <w10:wrap type="tight"/>
              </v:shape>
            </w:pict>
          </mc:Fallback>
        </mc:AlternateContent>
      </w:r>
      <w:r w:rsidRPr="00A871F3">
        <w:rPr>
          <w:rFonts w:eastAsia="Calibri"/>
          <w:sz w:val="28"/>
          <w:szCs w:val="28"/>
          <w:lang w:eastAsia="en-GB"/>
        </w:rPr>
        <w:t>Phone number</w:t>
      </w:r>
      <w:r w:rsidR="00FE5C44">
        <w:rPr>
          <w:rFonts w:eastAsia="Calibri"/>
          <w:sz w:val="28"/>
          <w:szCs w:val="28"/>
          <w:lang w:eastAsia="en-GB"/>
        </w:rPr>
        <w:t>:</w:t>
      </w:r>
      <w:r w:rsidRPr="00A871F3">
        <w:rPr>
          <w:rFonts w:eastAsia="Calibri"/>
          <w:sz w:val="28"/>
          <w:szCs w:val="28"/>
          <w:lang w:eastAsia="en-GB"/>
        </w:rPr>
        <w:t xml:space="preserve"> </w:t>
      </w:r>
    </w:p>
    <w:p w14:paraId="06C93072" w14:textId="4F4AF9DE" w:rsidR="00E15FB8" w:rsidRPr="00A871F3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spacing w:after="120"/>
        <w:rPr>
          <w:rFonts w:eastAsia="Calibri"/>
          <w:sz w:val="28"/>
          <w:szCs w:val="28"/>
          <w:lang w:eastAsia="en-GB"/>
        </w:rPr>
      </w:pPr>
      <w:r w:rsidRPr="00A871F3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80801" behindDoc="0" locked="0" layoutInCell="1" allowOverlap="1" wp14:anchorId="482CE8A6" wp14:editId="7DE5F5DA">
                <wp:simplePos x="0" y="0"/>
                <wp:positionH relativeFrom="column">
                  <wp:posOffset>0</wp:posOffset>
                </wp:positionH>
                <wp:positionV relativeFrom="paragraph">
                  <wp:posOffset>304165</wp:posOffset>
                </wp:positionV>
                <wp:extent cx="5943600" cy="666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412738" w14:textId="77777777" w:rsidR="00E15FB8" w:rsidRDefault="00E15FB8" w:rsidP="00E15FB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CE8A6" id="Text Box 3" o:spid="_x0000_s1028" type="#_x0000_t202" style="position:absolute;margin-left:0;margin-top:23.95pt;width:468pt;height:52.5pt;z-index:2519808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" filled="f">
                <v:textbox inset=",7.2pt,,7.2pt">
                  <w:txbxContent>
                    <w:p w14:paraId="22412738" w14:textId="77777777" w:rsidR="00E15FB8" w:rsidRDefault="00E15FB8" w:rsidP="00E15FB8"/>
                  </w:txbxContent>
                </v:textbox>
                <w10:wrap type="tight"/>
              </v:shape>
            </w:pict>
          </mc:Fallback>
        </mc:AlternateContent>
      </w:r>
      <w:r w:rsidRPr="00A871F3">
        <w:rPr>
          <w:rFonts w:eastAsia="Calibri"/>
          <w:sz w:val="28"/>
          <w:szCs w:val="28"/>
          <w:lang w:eastAsia="en-GB"/>
        </w:rPr>
        <w:t>Address</w:t>
      </w:r>
      <w:r w:rsidR="00FE5C44">
        <w:rPr>
          <w:rFonts w:eastAsia="Calibri"/>
          <w:sz w:val="28"/>
          <w:szCs w:val="28"/>
          <w:lang w:eastAsia="en-GB"/>
        </w:rPr>
        <w:t>:</w:t>
      </w:r>
      <w:r w:rsidRPr="00A871F3">
        <w:rPr>
          <w:rFonts w:eastAsia="Calibri"/>
          <w:sz w:val="28"/>
          <w:szCs w:val="28"/>
          <w:lang w:eastAsia="en-GB"/>
        </w:rPr>
        <w:t xml:space="preserve"> </w:t>
      </w:r>
    </w:p>
    <w:p w14:paraId="6F5436A4" w14:textId="0A60AC71" w:rsidR="00E15FB8" w:rsidRPr="007235AA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rPr>
          <w:rFonts w:eastAsia="Calibri"/>
          <w:sz w:val="28"/>
          <w:szCs w:val="28"/>
          <w:lang w:eastAsia="en-GB"/>
        </w:rPr>
      </w:pPr>
      <w:r w:rsidRPr="007235AA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82849" behindDoc="0" locked="0" layoutInCell="1" allowOverlap="1" wp14:anchorId="7A15AC52" wp14:editId="2C80B702">
                <wp:simplePos x="0" y="0"/>
                <wp:positionH relativeFrom="column">
                  <wp:posOffset>2514600</wp:posOffset>
                </wp:positionH>
                <wp:positionV relativeFrom="paragraph">
                  <wp:posOffset>838835</wp:posOffset>
                </wp:positionV>
                <wp:extent cx="3423920" cy="331470"/>
                <wp:effectExtent l="0" t="0" r="24130" b="11430"/>
                <wp:wrapTight wrapText="bothSides">
                  <wp:wrapPolygon edited="0">
                    <wp:start x="0" y="0"/>
                    <wp:lineTo x="0" y="21103"/>
                    <wp:lineTo x="21632" y="21103"/>
                    <wp:lineTo x="21632" y="0"/>
                    <wp:lineTo x="0" y="0"/>
                  </wp:wrapPolygon>
                </wp:wrapTight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331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6AE7D3" w14:textId="77777777" w:rsidR="00E15FB8" w:rsidRDefault="00E15FB8" w:rsidP="00E15FB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5AC52" id="Text Box 7" o:spid="_x0000_s1029" type="#_x0000_t202" style="position:absolute;margin-left:198pt;margin-top:66.05pt;width:269.6pt;height:26.1pt;z-index:2519828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" filled="f">
                <v:textbox inset=",7.2pt,,7.2pt">
                  <w:txbxContent>
                    <w:p w14:paraId="306AE7D3" w14:textId="77777777" w:rsidR="00E15FB8" w:rsidRDefault="00E15FB8" w:rsidP="00E15FB8"/>
                  </w:txbxContent>
                </v:textbox>
                <w10:wrap type="tight"/>
              </v:shape>
            </w:pict>
          </mc:Fallback>
        </mc:AlternateContent>
      </w:r>
      <w:r w:rsidRPr="007235AA">
        <w:rPr>
          <w:rFonts w:eastAsia="Calibri"/>
          <w:sz w:val="28"/>
          <w:szCs w:val="28"/>
          <w:lang w:eastAsia="en-GB"/>
        </w:rPr>
        <w:t>Postcode</w:t>
      </w:r>
      <w:r w:rsidR="00FE5C44">
        <w:rPr>
          <w:rFonts w:eastAsia="Calibri"/>
          <w:sz w:val="28"/>
          <w:szCs w:val="28"/>
          <w:lang w:eastAsia="en-GB"/>
        </w:rPr>
        <w:t>:</w:t>
      </w:r>
      <w:r w:rsidRPr="007235AA">
        <w:rPr>
          <w:rFonts w:eastAsia="Calibri"/>
          <w:sz w:val="28"/>
          <w:szCs w:val="28"/>
          <w:lang w:eastAsia="en-GB"/>
        </w:rPr>
        <w:t xml:space="preserve"> </w:t>
      </w:r>
    </w:p>
    <w:p w14:paraId="0CC11862" w14:textId="77777777" w:rsidR="00E15FB8" w:rsidRPr="007235AA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rPr>
          <w:rFonts w:ascii="Calibri" w:eastAsia="Calibri" w:hAnsi="Calibri"/>
          <w:sz w:val="28"/>
          <w:szCs w:val="28"/>
          <w:lang w:eastAsia="en-GB"/>
        </w:rPr>
      </w:pPr>
    </w:p>
    <w:p w14:paraId="66D1232B" w14:textId="22DFF7BE" w:rsidR="00E15FB8" w:rsidRPr="007235AA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rPr>
          <w:rFonts w:eastAsia="Calibri"/>
          <w:sz w:val="28"/>
          <w:szCs w:val="28"/>
          <w:lang w:eastAsia="en-GB"/>
        </w:rPr>
      </w:pPr>
    </w:p>
    <w:p w14:paraId="003F11F9" w14:textId="39C42904" w:rsidR="00E15FB8" w:rsidRPr="007235AA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spacing w:after="200"/>
        <w:rPr>
          <w:rFonts w:eastAsia="Calibri"/>
          <w:sz w:val="28"/>
          <w:szCs w:val="28"/>
          <w:lang w:eastAsia="en-GB"/>
        </w:rPr>
      </w:pPr>
      <w:r w:rsidRPr="007235AA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83873" behindDoc="0" locked="0" layoutInCell="1" allowOverlap="1" wp14:anchorId="60F98CE2" wp14:editId="609EAD0A">
                <wp:simplePos x="0" y="0"/>
                <wp:positionH relativeFrom="column">
                  <wp:posOffset>2514600</wp:posOffset>
                </wp:positionH>
                <wp:positionV relativeFrom="paragraph">
                  <wp:posOffset>-95885</wp:posOffset>
                </wp:positionV>
                <wp:extent cx="3423920" cy="331470"/>
                <wp:effectExtent l="0" t="0" r="24130" b="11430"/>
                <wp:wrapTight wrapText="bothSides">
                  <wp:wrapPolygon edited="0">
                    <wp:start x="0" y="0"/>
                    <wp:lineTo x="0" y="21103"/>
                    <wp:lineTo x="21632" y="21103"/>
                    <wp:lineTo x="21632" y="0"/>
                    <wp:lineTo x="0" y="0"/>
                  </wp:wrapPolygon>
                </wp:wrapTight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331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C847FD" w14:textId="77777777" w:rsidR="00E15FB8" w:rsidRDefault="00E15FB8" w:rsidP="00E15FB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98CE2" id="Text Box 6" o:spid="_x0000_s1030" type="#_x0000_t202" style="position:absolute;margin-left:198pt;margin-top:-7.55pt;width:269.6pt;height:26.1pt;z-index:2519838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" filled="f">
                <v:textbox inset=",7.2pt,,7.2pt">
                  <w:txbxContent>
                    <w:p w14:paraId="5DC847FD" w14:textId="77777777" w:rsidR="00E15FB8" w:rsidRDefault="00E15FB8" w:rsidP="00E15FB8"/>
                  </w:txbxContent>
                </v:textbox>
                <w10:wrap type="tight"/>
              </v:shape>
            </w:pict>
          </mc:Fallback>
        </mc:AlternateContent>
      </w:r>
      <w:r w:rsidRPr="007235AA">
        <w:rPr>
          <w:rFonts w:eastAsia="Calibri"/>
          <w:sz w:val="28"/>
          <w:szCs w:val="28"/>
          <w:lang w:eastAsia="en-GB"/>
        </w:rPr>
        <w:t>Email</w:t>
      </w:r>
      <w:r w:rsidR="00FE5C44">
        <w:rPr>
          <w:rFonts w:eastAsia="Calibri"/>
          <w:sz w:val="28"/>
          <w:szCs w:val="28"/>
          <w:lang w:eastAsia="en-GB"/>
        </w:rPr>
        <w:t>:</w:t>
      </w:r>
    </w:p>
    <w:p w14:paraId="6ED8BFA5" w14:textId="77777777" w:rsidR="003914A7" w:rsidRDefault="003914A7" w:rsidP="00E15FB8"/>
    <w:p w14:paraId="5B1838E4" w14:textId="77777777" w:rsidR="00E15FB8" w:rsidRPr="006D492B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line="240" w:lineRule="atLeast"/>
        <w:jc w:val="both"/>
        <w:rPr>
          <w:rFonts w:cs="Arial"/>
          <w:sz w:val="28"/>
          <w:szCs w:val="28"/>
        </w:rPr>
      </w:pPr>
      <w:r w:rsidRPr="006D492B">
        <w:rPr>
          <w:rFonts w:cs="Arial"/>
          <w:sz w:val="28"/>
          <w:szCs w:val="28"/>
        </w:rPr>
        <w:t>Are you responding as a:</w:t>
      </w:r>
    </w:p>
    <w:p w14:paraId="4B4B603F" w14:textId="7021EA02" w:rsidR="00E15FB8" w:rsidRPr="006D492B" w:rsidRDefault="003914A7" w:rsidP="00E15FB8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line="240" w:lineRule="atLeast"/>
        <w:jc w:val="both"/>
        <w:rPr>
          <w:rFonts w:cs="Arial"/>
          <w:sz w:val="28"/>
          <w:szCs w:val="28"/>
        </w:rPr>
      </w:pPr>
      <w:r>
        <w:rPr>
          <w:rFonts w:eastAsia="Calibri" w:cs="Arial"/>
          <w:noProof/>
          <w:sz w:val="28"/>
          <w:szCs w:val="28"/>
          <w:lang w:eastAsia="en-GB"/>
          <w14:ligatures w14:val="standardContextual"/>
        </w:rPr>
        <w:drawing>
          <wp:anchor distT="0" distB="0" distL="114300" distR="114300" simplePos="0" relativeHeight="251986945" behindDoc="0" locked="0" layoutInCell="1" allowOverlap="1" wp14:anchorId="1F56E6DE" wp14:editId="5908564C">
            <wp:simplePos x="0" y="0"/>
            <wp:positionH relativeFrom="column">
              <wp:posOffset>32696</wp:posOffset>
            </wp:positionH>
            <wp:positionV relativeFrom="paragraph">
              <wp:posOffset>109855</wp:posOffset>
            </wp:positionV>
            <wp:extent cx="1228725" cy="939403"/>
            <wp:effectExtent l="0" t="0" r="0" b="0"/>
            <wp:wrapNone/>
            <wp:docPr id="1600968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968050" name="Picture 160096805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39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81FA3" w14:textId="72E46B9B" w:rsidR="00E15FB8" w:rsidRPr="006D492B" w:rsidRDefault="00E15FB8" w:rsidP="003914A7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line="240" w:lineRule="atLeast"/>
        <w:ind w:left="2268"/>
        <w:jc w:val="both"/>
        <w:rPr>
          <w:rFonts w:cs="Arial"/>
          <w:sz w:val="28"/>
          <w:szCs w:val="28"/>
        </w:rPr>
      </w:pPr>
      <w:r w:rsidRPr="006D492B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6D492B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6D492B">
        <w:rPr>
          <w:rFonts w:eastAsia="Calibri" w:cs="Arial"/>
          <w:sz w:val="28"/>
          <w:szCs w:val="28"/>
          <w:lang w:eastAsia="en-GB"/>
        </w:rPr>
        <w:fldChar w:fldCharType="end"/>
      </w:r>
      <w:r w:rsidRPr="006D492B">
        <w:rPr>
          <w:rFonts w:eastAsia="Calibri" w:cs="Arial"/>
          <w:sz w:val="28"/>
          <w:szCs w:val="28"/>
          <w:lang w:eastAsia="en-GB"/>
        </w:rPr>
        <w:t xml:space="preserve"> </w:t>
      </w:r>
      <w:r w:rsidR="003914A7">
        <w:rPr>
          <w:rFonts w:cs="Arial"/>
          <w:sz w:val="28"/>
          <w:szCs w:val="28"/>
        </w:rPr>
        <w:t>A</w:t>
      </w:r>
      <w:r w:rsidRPr="006D492B">
        <w:rPr>
          <w:rFonts w:cs="Arial"/>
          <w:sz w:val="28"/>
          <w:szCs w:val="28"/>
        </w:rPr>
        <w:t xml:space="preserve"> resident </w:t>
      </w:r>
      <w:r w:rsidR="003914A7">
        <w:rPr>
          <w:rFonts w:cs="Arial"/>
          <w:sz w:val="28"/>
          <w:szCs w:val="28"/>
        </w:rPr>
        <w:t xml:space="preserve">of the </w:t>
      </w:r>
      <w:r w:rsidRPr="006D492B">
        <w:rPr>
          <w:rFonts w:cs="Arial"/>
          <w:sz w:val="28"/>
          <w:szCs w:val="28"/>
        </w:rPr>
        <w:t>Islands including Peninsulas</w:t>
      </w:r>
    </w:p>
    <w:p w14:paraId="23A28662" w14:textId="169BC003" w:rsidR="00E15FB8" w:rsidRPr="006D492B" w:rsidRDefault="00E15FB8" w:rsidP="003914A7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line="240" w:lineRule="atLeast"/>
        <w:ind w:left="2268"/>
        <w:jc w:val="both"/>
        <w:rPr>
          <w:rFonts w:cs="Arial"/>
          <w:sz w:val="28"/>
          <w:szCs w:val="28"/>
        </w:rPr>
      </w:pPr>
      <w:r w:rsidRPr="006D492B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6D492B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6D492B">
        <w:rPr>
          <w:rFonts w:eastAsia="Calibri" w:cs="Arial"/>
          <w:sz w:val="28"/>
          <w:szCs w:val="28"/>
          <w:lang w:eastAsia="en-GB"/>
        </w:rPr>
        <w:fldChar w:fldCharType="end"/>
      </w:r>
      <w:r w:rsidRPr="006D492B">
        <w:rPr>
          <w:rFonts w:eastAsia="Calibri" w:cs="Arial"/>
          <w:sz w:val="28"/>
          <w:szCs w:val="28"/>
          <w:lang w:eastAsia="en-GB"/>
        </w:rPr>
        <w:t xml:space="preserve"> </w:t>
      </w:r>
      <w:r w:rsidR="003914A7">
        <w:rPr>
          <w:rFonts w:cs="Arial"/>
          <w:sz w:val="28"/>
          <w:szCs w:val="28"/>
        </w:rPr>
        <w:t>A</w:t>
      </w:r>
      <w:r w:rsidRPr="006D492B">
        <w:rPr>
          <w:rFonts w:cs="Arial"/>
          <w:sz w:val="28"/>
          <w:szCs w:val="28"/>
        </w:rPr>
        <w:t xml:space="preserve"> resident</w:t>
      </w:r>
      <w:r w:rsidR="003914A7">
        <w:rPr>
          <w:rFonts w:cs="Arial"/>
          <w:sz w:val="28"/>
          <w:szCs w:val="28"/>
        </w:rPr>
        <w:t xml:space="preserve"> of the </w:t>
      </w:r>
      <w:r w:rsidRPr="006D492B">
        <w:rPr>
          <w:rFonts w:cs="Arial"/>
          <w:sz w:val="28"/>
          <w:szCs w:val="28"/>
        </w:rPr>
        <w:t>Scottish Mainland</w:t>
      </w:r>
    </w:p>
    <w:p w14:paraId="2D0A3319" w14:textId="37A78AD0" w:rsidR="00E15FB8" w:rsidRPr="006D492B" w:rsidRDefault="00E15FB8" w:rsidP="003914A7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line="240" w:lineRule="atLeast"/>
        <w:ind w:left="2268"/>
        <w:jc w:val="both"/>
        <w:rPr>
          <w:rFonts w:cs="Arial"/>
          <w:sz w:val="28"/>
          <w:szCs w:val="28"/>
        </w:rPr>
      </w:pPr>
      <w:r w:rsidRPr="006D492B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6D492B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6D492B">
        <w:rPr>
          <w:rFonts w:eastAsia="Calibri" w:cs="Arial"/>
          <w:sz w:val="28"/>
          <w:szCs w:val="28"/>
          <w:lang w:eastAsia="en-GB"/>
        </w:rPr>
        <w:fldChar w:fldCharType="end"/>
      </w:r>
      <w:r w:rsidRPr="006D492B">
        <w:rPr>
          <w:rFonts w:eastAsia="Calibri" w:cs="Arial"/>
          <w:sz w:val="28"/>
          <w:szCs w:val="28"/>
          <w:lang w:eastAsia="en-GB"/>
        </w:rPr>
        <w:t xml:space="preserve"> </w:t>
      </w:r>
      <w:r w:rsidR="003914A7">
        <w:rPr>
          <w:rFonts w:cs="Arial"/>
          <w:sz w:val="28"/>
          <w:szCs w:val="28"/>
        </w:rPr>
        <w:t>A</w:t>
      </w:r>
      <w:r w:rsidRPr="006D492B">
        <w:rPr>
          <w:rFonts w:cs="Arial"/>
          <w:sz w:val="28"/>
          <w:szCs w:val="28"/>
        </w:rPr>
        <w:t xml:space="preserve"> visitor or tourist</w:t>
      </w:r>
    </w:p>
    <w:p w14:paraId="7B570338" w14:textId="5AA49ED7" w:rsidR="00E15FB8" w:rsidRPr="006D492B" w:rsidRDefault="00E15FB8" w:rsidP="003914A7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line="240" w:lineRule="atLeast"/>
        <w:ind w:left="2268"/>
        <w:jc w:val="both"/>
        <w:rPr>
          <w:rFonts w:cs="Arial"/>
          <w:sz w:val="28"/>
          <w:szCs w:val="28"/>
        </w:rPr>
      </w:pPr>
      <w:r w:rsidRPr="006D492B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6D492B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6D492B">
        <w:rPr>
          <w:rFonts w:eastAsia="Calibri" w:cs="Arial"/>
          <w:sz w:val="28"/>
          <w:szCs w:val="28"/>
          <w:lang w:eastAsia="en-GB"/>
        </w:rPr>
        <w:fldChar w:fldCharType="end"/>
      </w:r>
      <w:r w:rsidRPr="006D492B">
        <w:rPr>
          <w:rFonts w:eastAsia="Calibri" w:cs="Arial"/>
          <w:sz w:val="28"/>
          <w:szCs w:val="28"/>
          <w:lang w:eastAsia="en-GB"/>
        </w:rPr>
        <w:t xml:space="preserve"> </w:t>
      </w:r>
      <w:r w:rsidR="003914A7">
        <w:rPr>
          <w:rFonts w:cs="Arial"/>
          <w:sz w:val="28"/>
          <w:szCs w:val="28"/>
        </w:rPr>
        <w:t>A</w:t>
      </w:r>
      <w:r w:rsidRPr="006D492B">
        <w:rPr>
          <w:rFonts w:cs="Arial"/>
          <w:sz w:val="28"/>
          <w:szCs w:val="28"/>
        </w:rPr>
        <w:t xml:space="preserve"> business</w:t>
      </w:r>
      <w:r w:rsidR="003914A7">
        <w:rPr>
          <w:rFonts w:cs="Arial"/>
          <w:sz w:val="28"/>
          <w:szCs w:val="28"/>
        </w:rPr>
        <w:t xml:space="preserve"> (</w:t>
      </w:r>
      <w:r w:rsidRPr="006D492B">
        <w:rPr>
          <w:rFonts w:cs="Arial"/>
          <w:sz w:val="28"/>
          <w:szCs w:val="28"/>
        </w:rPr>
        <w:t>Island and Scottish mainland</w:t>
      </w:r>
      <w:r w:rsidR="003914A7">
        <w:rPr>
          <w:rFonts w:cs="Arial"/>
          <w:sz w:val="28"/>
          <w:szCs w:val="28"/>
        </w:rPr>
        <w:t>)</w:t>
      </w:r>
    </w:p>
    <w:p w14:paraId="542383F0" w14:textId="77777777" w:rsidR="00E15FB8" w:rsidRPr="006D492B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line="240" w:lineRule="atLeast"/>
        <w:jc w:val="both"/>
        <w:rPr>
          <w:rFonts w:cs="Arial"/>
          <w:sz w:val="28"/>
          <w:szCs w:val="28"/>
        </w:rPr>
      </w:pPr>
    </w:p>
    <w:p w14:paraId="71896D1E" w14:textId="339E1162" w:rsidR="00E15FB8" w:rsidRDefault="00FE5C44" w:rsidP="003914A7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line="240" w:lineRule="atLeast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Please tell us where you live:</w:t>
      </w:r>
    </w:p>
    <w:p w14:paraId="11EF09FA" w14:textId="6D8D4561" w:rsidR="003914A7" w:rsidRPr="006D492B" w:rsidRDefault="003914A7" w:rsidP="00E15FB8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line="240" w:lineRule="atLeast"/>
        <w:jc w:val="both"/>
        <w:rPr>
          <w:rFonts w:cs="Arial"/>
          <w:sz w:val="28"/>
          <w:szCs w:val="28"/>
        </w:rPr>
      </w:pPr>
      <w:r w:rsidRPr="006D492B"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897" behindDoc="0" locked="0" layoutInCell="1" allowOverlap="1" wp14:anchorId="42614AE6" wp14:editId="0E11AE43">
                <wp:simplePos x="0" y="0"/>
                <wp:positionH relativeFrom="column">
                  <wp:posOffset>29210</wp:posOffset>
                </wp:positionH>
                <wp:positionV relativeFrom="paragraph">
                  <wp:posOffset>118109</wp:posOffset>
                </wp:positionV>
                <wp:extent cx="6102350" cy="894715"/>
                <wp:effectExtent l="0" t="0" r="12700" b="19685"/>
                <wp:wrapNone/>
                <wp:docPr id="609764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990E9" w14:textId="77777777" w:rsidR="00E15FB8" w:rsidRDefault="00E15FB8" w:rsidP="00E15F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14AE6" id="Text Box 8" o:spid="_x0000_s1031" type="#_x0000_t202" style="position:absolute;left:0;text-align:left;margin-left:2.3pt;margin-top:9.3pt;width:480.5pt;height:70.45pt;z-index:2519848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">
                <v:textbox>
                  <w:txbxContent>
                    <w:p w14:paraId="7CE990E9" w14:textId="77777777" w:rsidR="00E15FB8" w:rsidRDefault="00E15FB8" w:rsidP="00E15FB8"/>
                  </w:txbxContent>
                </v:textbox>
              </v:shape>
            </w:pict>
          </mc:Fallback>
        </mc:AlternateContent>
      </w:r>
    </w:p>
    <w:p w14:paraId="402C1D6C" w14:textId="42FA00A4" w:rsidR="00E15FB8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line="240" w:lineRule="atLeast"/>
        <w:jc w:val="both"/>
        <w:rPr>
          <w:rFonts w:cs="Arial"/>
          <w:sz w:val="28"/>
          <w:szCs w:val="28"/>
        </w:rPr>
      </w:pPr>
    </w:p>
    <w:p w14:paraId="57437475" w14:textId="77777777" w:rsidR="003914A7" w:rsidRDefault="003914A7" w:rsidP="00E15FB8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line="240" w:lineRule="atLeast"/>
        <w:jc w:val="both"/>
        <w:rPr>
          <w:rFonts w:cs="Arial"/>
          <w:sz w:val="28"/>
          <w:szCs w:val="28"/>
        </w:rPr>
      </w:pPr>
    </w:p>
    <w:p w14:paraId="729B848A" w14:textId="77777777" w:rsidR="00FE5C44" w:rsidRDefault="00FE5C44" w:rsidP="00E15FB8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line="240" w:lineRule="atLeast"/>
        <w:jc w:val="both"/>
        <w:rPr>
          <w:rFonts w:cs="Arial"/>
          <w:sz w:val="28"/>
          <w:szCs w:val="28"/>
        </w:rPr>
      </w:pPr>
    </w:p>
    <w:p w14:paraId="3DB2FAAF" w14:textId="684C2B4A" w:rsidR="00FE5C44" w:rsidRPr="006D492B" w:rsidRDefault="00FE5C44" w:rsidP="00E15FB8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line="240" w:lineRule="atLeast"/>
        <w:jc w:val="both"/>
        <w:rPr>
          <w:rFonts w:cs="Arial"/>
          <w:sz w:val="28"/>
          <w:szCs w:val="28"/>
        </w:rPr>
      </w:pPr>
    </w:p>
    <w:p w14:paraId="77718615" w14:textId="027547B2" w:rsidR="00E15FB8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line="240" w:lineRule="atLeast"/>
        <w:jc w:val="both"/>
        <w:rPr>
          <w:rFonts w:cs="Arial"/>
          <w:sz w:val="28"/>
          <w:szCs w:val="28"/>
        </w:rPr>
      </w:pPr>
    </w:p>
    <w:p w14:paraId="21B86DF4" w14:textId="6F84A3E4" w:rsidR="00E15FB8" w:rsidRPr="00C60021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jc w:val="both"/>
        <w:rPr>
          <w:rFonts w:cs="Arial"/>
          <w:sz w:val="28"/>
          <w:szCs w:val="28"/>
        </w:rPr>
      </w:pPr>
      <w:r w:rsidRPr="00C60021">
        <w:rPr>
          <w:rFonts w:cs="Arial"/>
          <w:sz w:val="28"/>
          <w:szCs w:val="28"/>
        </w:rPr>
        <w:lastRenderedPageBreak/>
        <w:t xml:space="preserve">Why do you mainly use </w:t>
      </w:r>
      <w:r w:rsidR="003914A7">
        <w:rPr>
          <w:rFonts w:cs="Arial"/>
          <w:sz w:val="28"/>
          <w:szCs w:val="28"/>
        </w:rPr>
        <w:t>ferry</w:t>
      </w:r>
      <w:r w:rsidRPr="00C60021">
        <w:rPr>
          <w:rFonts w:cs="Arial"/>
          <w:sz w:val="28"/>
          <w:szCs w:val="28"/>
        </w:rPr>
        <w:t xml:space="preserve"> network services?</w:t>
      </w:r>
      <w:r w:rsidRPr="00C60021">
        <w:rPr>
          <w:rFonts w:cs="Arial"/>
          <w:sz w:val="28"/>
          <w:szCs w:val="28"/>
        </w:rPr>
        <w:tab/>
      </w:r>
    </w:p>
    <w:p w14:paraId="3B5EF3F8" w14:textId="50C91C76" w:rsidR="00E15FB8" w:rsidRPr="00C60021" w:rsidRDefault="00FE5C44" w:rsidP="00E15FB8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jc w:val="both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987969" behindDoc="0" locked="0" layoutInCell="1" allowOverlap="1" wp14:anchorId="5E79D177" wp14:editId="7E09ACD5">
            <wp:simplePos x="0" y="0"/>
            <wp:positionH relativeFrom="column">
              <wp:posOffset>13335</wp:posOffset>
            </wp:positionH>
            <wp:positionV relativeFrom="paragraph">
              <wp:posOffset>142378</wp:posOffset>
            </wp:positionV>
            <wp:extent cx="1255680" cy="609600"/>
            <wp:effectExtent l="0" t="0" r="0" b="0"/>
            <wp:wrapNone/>
            <wp:docPr id="12182181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218181" name="Picture 121821818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68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25220" w14:textId="443B0B36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ind w:left="2268"/>
        <w:jc w:val="both"/>
        <w:rPr>
          <w:rFonts w:cs="Arial"/>
          <w:sz w:val="28"/>
          <w:szCs w:val="28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="003914A7">
        <w:rPr>
          <w:rFonts w:cs="Arial"/>
          <w:sz w:val="28"/>
          <w:szCs w:val="28"/>
        </w:rPr>
        <w:t>F</w:t>
      </w:r>
      <w:r w:rsidRPr="00C60021">
        <w:rPr>
          <w:rFonts w:cs="Arial"/>
          <w:sz w:val="28"/>
          <w:szCs w:val="28"/>
        </w:rPr>
        <w:t>or Business</w:t>
      </w:r>
    </w:p>
    <w:p w14:paraId="6DD57814" w14:textId="6F081F1B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ind w:left="2268"/>
        <w:jc w:val="both"/>
        <w:rPr>
          <w:rFonts w:cs="Arial"/>
          <w:sz w:val="28"/>
          <w:szCs w:val="28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="003914A7">
        <w:rPr>
          <w:rFonts w:cs="Arial"/>
          <w:sz w:val="28"/>
          <w:szCs w:val="28"/>
        </w:rPr>
        <w:t>F</w:t>
      </w:r>
      <w:r w:rsidRPr="00C60021">
        <w:rPr>
          <w:rFonts w:cs="Arial"/>
          <w:sz w:val="28"/>
          <w:szCs w:val="28"/>
        </w:rPr>
        <w:t>or Work/Education</w:t>
      </w:r>
    </w:p>
    <w:p w14:paraId="316C8B08" w14:textId="259E547C" w:rsidR="00E15FB8" w:rsidRPr="00C60021" w:rsidRDefault="00FE5C44" w:rsidP="00FE5C44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ind w:left="2268"/>
        <w:jc w:val="both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988993" behindDoc="0" locked="0" layoutInCell="1" allowOverlap="1" wp14:anchorId="74172E72" wp14:editId="67DB95D1">
            <wp:simplePos x="0" y="0"/>
            <wp:positionH relativeFrom="column">
              <wp:posOffset>384810</wp:posOffset>
            </wp:positionH>
            <wp:positionV relativeFrom="paragraph">
              <wp:posOffset>138430</wp:posOffset>
            </wp:positionV>
            <wp:extent cx="532231" cy="685800"/>
            <wp:effectExtent l="0" t="0" r="0" b="0"/>
            <wp:wrapNone/>
            <wp:docPr id="13636245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624541" name="Picture 136362454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31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FB8"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="00E15FB8"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="00E15FB8"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="00E15FB8"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="003914A7">
        <w:rPr>
          <w:rFonts w:cs="Arial"/>
          <w:sz w:val="28"/>
          <w:szCs w:val="28"/>
        </w:rPr>
        <w:t>F</w:t>
      </w:r>
      <w:r w:rsidR="00E15FB8" w:rsidRPr="00C60021">
        <w:rPr>
          <w:rFonts w:cs="Arial"/>
          <w:sz w:val="28"/>
          <w:szCs w:val="28"/>
        </w:rPr>
        <w:t>or Personal/Leisure</w:t>
      </w:r>
    </w:p>
    <w:p w14:paraId="2C1E7DCF" w14:textId="6F445D3A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ind w:left="2268"/>
        <w:jc w:val="both"/>
        <w:rPr>
          <w:rFonts w:cs="Arial"/>
          <w:sz w:val="28"/>
          <w:szCs w:val="28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="003914A7">
        <w:rPr>
          <w:rFonts w:cs="Arial"/>
          <w:sz w:val="28"/>
          <w:szCs w:val="28"/>
        </w:rPr>
        <w:t>A</w:t>
      </w:r>
      <w:r w:rsidRPr="00C60021">
        <w:rPr>
          <w:rFonts w:cs="Arial"/>
          <w:sz w:val="28"/>
          <w:szCs w:val="28"/>
        </w:rPr>
        <w:t>ll of the above</w:t>
      </w:r>
    </w:p>
    <w:p w14:paraId="28CD481D" w14:textId="624B3FBA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ind w:left="2268"/>
        <w:jc w:val="both"/>
        <w:rPr>
          <w:rFonts w:cs="Arial"/>
          <w:sz w:val="28"/>
          <w:szCs w:val="28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="003914A7">
        <w:rPr>
          <w:rFonts w:cs="Arial"/>
          <w:sz w:val="28"/>
          <w:szCs w:val="28"/>
        </w:rPr>
        <w:t>O</w:t>
      </w:r>
      <w:r w:rsidRPr="00C60021">
        <w:rPr>
          <w:rFonts w:cs="Arial"/>
          <w:sz w:val="28"/>
          <w:szCs w:val="28"/>
        </w:rPr>
        <w:t>ther</w:t>
      </w:r>
    </w:p>
    <w:p w14:paraId="6654592C" w14:textId="1F82738D" w:rsidR="00E15FB8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jc w:val="both"/>
        <w:rPr>
          <w:rFonts w:cs="Arial"/>
          <w:sz w:val="28"/>
          <w:szCs w:val="28"/>
        </w:rPr>
      </w:pPr>
    </w:p>
    <w:p w14:paraId="031326E1" w14:textId="77777777" w:rsidR="003914A7" w:rsidRDefault="003914A7" w:rsidP="00E15FB8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jc w:val="both"/>
        <w:rPr>
          <w:rFonts w:cs="Arial"/>
          <w:sz w:val="28"/>
          <w:szCs w:val="28"/>
        </w:rPr>
      </w:pPr>
    </w:p>
    <w:p w14:paraId="455B0B1F" w14:textId="77777777" w:rsidR="003914A7" w:rsidRPr="00C60021" w:rsidRDefault="003914A7" w:rsidP="00E15FB8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jc w:val="both"/>
        <w:rPr>
          <w:rFonts w:cs="Arial"/>
          <w:sz w:val="28"/>
          <w:szCs w:val="28"/>
        </w:rPr>
      </w:pPr>
    </w:p>
    <w:p w14:paraId="4CEDE89E" w14:textId="0453AC36" w:rsidR="00E15FB8" w:rsidRPr="00C60021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jc w:val="both"/>
        <w:rPr>
          <w:rFonts w:cs="Arial"/>
          <w:sz w:val="28"/>
          <w:szCs w:val="28"/>
        </w:rPr>
      </w:pPr>
      <w:r w:rsidRPr="00C60021">
        <w:rPr>
          <w:rFonts w:cs="Arial"/>
          <w:sz w:val="28"/>
          <w:szCs w:val="28"/>
        </w:rPr>
        <w:t xml:space="preserve">How </w:t>
      </w:r>
      <w:r w:rsidR="006F61EF">
        <w:rPr>
          <w:rFonts w:cs="Arial"/>
          <w:sz w:val="28"/>
          <w:szCs w:val="28"/>
        </w:rPr>
        <w:t>often</w:t>
      </w:r>
      <w:r w:rsidRPr="00C60021">
        <w:rPr>
          <w:rFonts w:cs="Arial"/>
          <w:sz w:val="28"/>
          <w:szCs w:val="28"/>
        </w:rPr>
        <w:t xml:space="preserve"> do you use </w:t>
      </w:r>
      <w:r w:rsidR="003914A7">
        <w:rPr>
          <w:rFonts w:cs="Arial"/>
          <w:sz w:val="28"/>
          <w:szCs w:val="28"/>
        </w:rPr>
        <w:t xml:space="preserve">ferry </w:t>
      </w:r>
      <w:r w:rsidRPr="00C60021">
        <w:rPr>
          <w:rFonts w:cs="Arial"/>
          <w:sz w:val="28"/>
          <w:szCs w:val="28"/>
        </w:rPr>
        <w:t>services?</w:t>
      </w:r>
      <w:r w:rsidRPr="00C60021">
        <w:rPr>
          <w:rFonts w:cs="Arial"/>
          <w:sz w:val="28"/>
          <w:szCs w:val="28"/>
        </w:rPr>
        <w:tab/>
      </w:r>
    </w:p>
    <w:p w14:paraId="5E01C3FF" w14:textId="77777777" w:rsidR="00E15FB8" w:rsidRPr="00C60021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jc w:val="both"/>
        <w:rPr>
          <w:rFonts w:cs="Arial"/>
          <w:sz w:val="28"/>
          <w:szCs w:val="28"/>
        </w:rPr>
      </w:pPr>
    </w:p>
    <w:p w14:paraId="04C8FC3C" w14:textId="44E8E471" w:rsidR="00E15FB8" w:rsidRPr="00C60021" w:rsidRDefault="00FE5C44" w:rsidP="00FE5C44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ind w:left="2268"/>
        <w:jc w:val="both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990017" behindDoc="0" locked="0" layoutInCell="1" allowOverlap="1" wp14:anchorId="5A7F8497" wp14:editId="2E0F190F">
            <wp:simplePos x="0" y="0"/>
            <wp:positionH relativeFrom="column">
              <wp:posOffset>15875</wp:posOffset>
            </wp:positionH>
            <wp:positionV relativeFrom="paragraph">
              <wp:posOffset>170138</wp:posOffset>
            </wp:positionV>
            <wp:extent cx="1178522" cy="1171575"/>
            <wp:effectExtent l="0" t="0" r="3175" b="0"/>
            <wp:wrapNone/>
            <wp:docPr id="7523754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375418" name="Picture 75237541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522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FB8"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="00E15FB8"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="00E15FB8"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="00E15FB8"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="00E15FB8" w:rsidRPr="00C60021">
        <w:rPr>
          <w:rFonts w:cs="Arial"/>
          <w:sz w:val="28"/>
          <w:szCs w:val="28"/>
        </w:rPr>
        <w:t>5-7 times a week</w:t>
      </w:r>
    </w:p>
    <w:p w14:paraId="2D81412C" w14:textId="186DBC98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ind w:left="2268"/>
        <w:jc w:val="both"/>
        <w:rPr>
          <w:rFonts w:cs="Arial"/>
          <w:sz w:val="28"/>
          <w:szCs w:val="28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Pr="00C60021">
        <w:rPr>
          <w:rFonts w:cs="Arial"/>
          <w:sz w:val="28"/>
          <w:szCs w:val="28"/>
        </w:rPr>
        <w:t>2-4 times a week</w:t>
      </w:r>
    </w:p>
    <w:p w14:paraId="52ADF160" w14:textId="5247C341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ind w:left="2268"/>
        <w:jc w:val="both"/>
        <w:rPr>
          <w:rFonts w:cs="Arial"/>
          <w:sz w:val="28"/>
          <w:szCs w:val="28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="003914A7">
        <w:rPr>
          <w:rFonts w:cs="Arial"/>
          <w:sz w:val="28"/>
          <w:szCs w:val="28"/>
        </w:rPr>
        <w:t>O</w:t>
      </w:r>
      <w:r w:rsidRPr="00C60021">
        <w:rPr>
          <w:rFonts w:cs="Arial"/>
          <w:sz w:val="28"/>
          <w:szCs w:val="28"/>
        </w:rPr>
        <w:t>nce a week</w:t>
      </w:r>
    </w:p>
    <w:p w14:paraId="7611D925" w14:textId="18D4DEA0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ind w:left="2268"/>
        <w:jc w:val="both"/>
        <w:rPr>
          <w:rFonts w:cs="Arial"/>
          <w:sz w:val="28"/>
          <w:szCs w:val="28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="003914A7">
        <w:rPr>
          <w:rFonts w:cs="Arial"/>
          <w:sz w:val="28"/>
          <w:szCs w:val="28"/>
        </w:rPr>
        <w:t>O</w:t>
      </w:r>
      <w:r w:rsidRPr="00C60021">
        <w:rPr>
          <w:rFonts w:cs="Arial"/>
          <w:sz w:val="28"/>
          <w:szCs w:val="28"/>
        </w:rPr>
        <w:t>nce every other week</w:t>
      </w:r>
    </w:p>
    <w:p w14:paraId="25C46883" w14:textId="18E593E0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ind w:left="2268"/>
        <w:jc w:val="both"/>
        <w:rPr>
          <w:rFonts w:cs="Arial"/>
          <w:sz w:val="28"/>
          <w:szCs w:val="28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="003914A7">
        <w:rPr>
          <w:rFonts w:cs="Arial"/>
          <w:sz w:val="28"/>
          <w:szCs w:val="28"/>
        </w:rPr>
        <w:t>O</w:t>
      </w:r>
      <w:r w:rsidRPr="00C60021">
        <w:rPr>
          <w:rFonts w:cs="Arial"/>
          <w:sz w:val="28"/>
          <w:szCs w:val="28"/>
        </w:rPr>
        <w:t>nce a month</w:t>
      </w:r>
    </w:p>
    <w:p w14:paraId="7AEA3E08" w14:textId="53BA989E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ind w:left="2268"/>
        <w:jc w:val="both"/>
        <w:rPr>
          <w:rFonts w:cs="Arial"/>
          <w:sz w:val="28"/>
          <w:szCs w:val="28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="003914A7">
        <w:rPr>
          <w:rFonts w:cs="Arial"/>
          <w:sz w:val="28"/>
          <w:szCs w:val="28"/>
        </w:rPr>
        <w:t>O</w:t>
      </w:r>
      <w:r w:rsidRPr="00C60021">
        <w:rPr>
          <w:rFonts w:cs="Arial"/>
          <w:sz w:val="28"/>
          <w:szCs w:val="28"/>
        </w:rPr>
        <w:t>ccasionally</w:t>
      </w:r>
    </w:p>
    <w:p w14:paraId="075AADF3" w14:textId="57C66579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ind w:left="2268"/>
        <w:jc w:val="both"/>
        <w:rPr>
          <w:rFonts w:cs="Arial"/>
          <w:sz w:val="28"/>
          <w:szCs w:val="28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="003914A7">
        <w:rPr>
          <w:rFonts w:cs="Arial"/>
          <w:sz w:val="28"/>
          <w:szCs w:val="28"/>
        </w:rPr>
        <w:t>S</w:t>
      </w:r>
      <w:r w:rsidRPr="00C60021">
        <w:rPr>
          <w:rFonts w:cs="Arial"/>
          <w:sz w:val="28"/>
          <w:szCs w:val="28"/>
        </w:rPr>
        <w:t>easonal (Summer Period)</w:t>
      </w:r>
    </w:p>
    <w:p w14:paraId="3CCFEC43" w14:textId="4DC5771E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ind w:left="2268"/>
        <w:jc w:val="both"/>
        <w:rPr>
          <w:rFonts w:cs="Arial"/>
          <w:sz w:val="28"/>
          <w:szCs w:val="28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="003914A7">
        <w:rPr>
          <w:rFonts w:cs="Arial"/>
          <w:sz w:val="28"/>
          <w:szCs w:val="28"/>
        </w:rPr>
        <w:t>O</w:t>
      </w:r>
      <w:r w:rsidRPr="00C60021">
        <w:rPr>
          <w:rFonts w:cs="Arial"/>
          <w:sz w:val="28"/>
          <w:szCs w:val="28"/>
        </w:rPr>
        <w:t>ther</w:t>
      </w:r>
    </w:p>
    <w:p w14:paraId="0FA7ADE5" w14:textId="77777777" w:rsidR="00E15FB8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ind w:left="113"/>
        <w:jc w:val="both"/>
        <w:rPr>
          <w:rFonts w:cs="Arial"/>
          <w:sz w:val="28"/>
          <w:szCs w:val="28"/>
        </w:rPr>
      </w:pPr>
    </w:p>
    <w:p w14:paraId="69A41FD5" w14:textId="77777777" w:rsidR="003914A7" w:rsidRDefault="003914A7" w:rsidP="00E15FB8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ind w:left="113"/>
        <w:jc w:val="both"/>
        <w:rPr>
          <w:rFonts w:cs="Arial"/>
          <w:sz w:val="28"/>
          <w:szCs w:val="28"/>
        </w:rPr>
      </w:pPr>
    </w:p>
    <w:p w14:paraId="5EBD6DD9" w14:textId="1FA2EE4B" w:rsidR="003914A7" w:rsidRPr="00C60021" w:rsidRDefault="003914A7" w:rsidP="00E15FB8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ind w:left="113"/>
        <w:jc w:val="both"/>
        <w:rPr>
          <w:rFonts w:cs="Arial"/>
          <w:sz w:val="28"/>
          <w:szCs w:val="28"/>
        </w:rPr>
      </w:pPr>
    </w:p>
    <w:p w14:paraId="2EC6DEB8" w14:textId="77777777" w:rsidR="00E15FB8" w:rsidRPr="00C60021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jc w:val="both"/>
        <w:rPr>
          <w:rFonts w:cs="Arial"/>
          <w:sz w:val="28"/>
          <w:szCs w:val="28"/>
        </w:rPr>
      </w:pPr>
      <w:r w:rsidRPr="00C60021">
        <w:rPr>
          <w:rFonts w:cs="Arial"/>
          <w:sz w:val="28"/>
          <w:szCs w:val="28"/>
        </w:rPr>
        <w:t>Are you:</w:t>
      </w:r>
      <w:r w:rsidRPr="00C60021">
        <w:rPr>
          <w:rFonts w:cs="Arial"/>
          <w:sz w:val="28"/>
          <w:szCs w:val="28"/>
        </w:rPr>
        <w:tab/>
      </w:r>
    </w:p>
    <w:p w14:paraId="1E5AF8FC" w14:textId="5DAB8842" w:rsidR="00E15FB8" w:rsidRPr="00C60021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jc w:val="both"/>
        <w:rPr>
          <w:rFonts w:cs="Arial"/>
          <w:sz w:val="28"/>
          <w:szCs w:val="28"/>
        </w:rPr>
      </w:pPr>
    </w:p>
    <w:p w14:paraId="230EA19B" w14:textId="34118632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ind w:left="2268"/>
        <w:jc w:val="both"/>
        <w:rPr>
          <w:rFonts w:cs="Arial"/>
          <w:sz w:val="28"/>
          <w:szCs w:val="28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Pr="00C60021">
        <w:rPr>
          <w:rFonts w:cs="Arial"/>
          <w:sz w:val="28"/>
          <w:szCs w:val="28"/>
        </w:rPr>
        <w:t>Under 16</w:t>
      </w:r>
    </w:p>
    <w:p w14:paraId="035A8AC8" w14:textId="1F55F286" w:rsidR="00E15FB8" w:rsidRPr="00C60021" w:rsidRDefault="00FE5C44" w:rsidP="00FE5C44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ind w:left="2268"/>
        <w:jc w:val="both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991041" behindDoc="0" locked="0" layoutInCell="1" allowOverlap="1" wp14:anchorId="5448D07D" wp14:editId="3AADC1A5">
            <wp:simplePos x="0" y="0"/>
            <wp:positionH relativeFrom="column">
              <wp:posOffset>-62230</wp:posOffset>
            </wp:positionH>
            <wp:positionV relativeFrom="paragraph">
              <wp:posOffset>60325</wp:posOffset>
            </wp:positionV>
            <wp:extent cx="1222110" cy="1181100"/>
            <wp:effectExtent l="0" t="0" r="0" b="0"/>
            <wp:wrapNone/>
            <wp:docPr id="2137287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28731" name="Picture 21372873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11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FB8"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="00E15FB8"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="00E15FB8"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="00E15FB8"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="00E15FB8" w:rsidRPr="00C60021">
        <w:rPr>
          <w:rFonts w:cs="Arial"/>
          <w:sz w:val="28"/>
          <w:szCs w:val="28"/>
        </w:rPr>
        <w:t>16 to 18</w:t>
      </w:r>
    </w:p>
    <w:p w14:paraId="438ADB78" w14:textId="1A212AFB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ind w:left="2268"/>
        <w:jc w:val="both"/>
        <w:rPr>
          <w:rFonts w:cs="Arial"/>
          <w:sz w:val="28"/>
          <w:szCs w:val="28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Pr="00C60021">
        <w:rPr>
          <w:rFonts w:cs="Arial"/>
          <w:sz w:val="28"/>
          <w:szCs w:val="28"/>
        </w:rPr>
        <w:t>19 to 21</w:t>
      </w:r>
    </w:p>
    <w:p w14:paraId="41126901" w14:textId="77777777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ind w:left="2268"/>
        <w:jc w:val="both"/>
        <w:rPr>
          <w:rFonts w:cs="Arial"/>
          <w:sz w:val="28"/>
          <w:szCs w:val="28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Pr="00C60021">
        <w:rPr>
          <w:rFonts w:cs="Arial"/>
          <w:sz w:val="28"/>
          <w:szCs w:val="28"/>
        </w:rPr>
        <w:t>22 to 34</w:t>
      </w:r>
    </w:p>
    <w:p w14:paraId="7A53201B" w14:textId="6DD7E00B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ind w:left="2268"/>
        <w:jc w:val="both"/>
        <w:rPr>
          <w:rFonts w:cs="Arial"/>
          <w:sz w:val="28"/>
          <w:szCs w:val="28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Pr="00C60021">
        <w:rPr>
          <w:rFonts w:cs="Arial"/>
          <w:sz w:val="28"/>
          <w:szCs w:val="28"/>
        </w:rPr>
        <w:t>35 to 44</w:t>
      </w:r>
    </w:p>
    <w:p w14:paraId="6203965B" w14:textId="77777777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ind w:left="2268"/>
        <w:jc w:val="both"/>
        <w:rPr>
          <w:rFonts w:cs="Arial"/>
          <w:sz w:val="28"/>
          <w:szCs w:val="28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Pr="00C60021">
        <w:rPr>
          <w:rFonts w:cs="Arial"/>
          <w:sz w:val="28"/>
          <w:szCs w:val="28"/>
        </w:rPr>
        <w:t>45 to 54</w:t>
      </w:r>
    </w:p>
    <w:p w14:paraId="3EAC064A" w14:textId="25FB8630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ind w:left="2268"/>
        <w:jc w:val="both"/>
        <w:rPr>
          <w:rFonts w:cs="Arial"/>
          <w:sz w:val="28"/>
          <w:szCs w:val="28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Pr="00C60021">
        <w:rPr>
          <w:rFonts w:cs="Arial"/>
          <w:sz w:val="28"/>
          <w:szCs w:val="28"/>
        </w:rPr>
        <w:t>55 to 64</w:t>
      </w:r>
    </w:p>
    <w:p w14:paraId="687A0791" w14:textId="33453556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ind w:left="2268"/>
        <w:jc w:val="both"/>
        <w:rPr>
          <w:rFonts w:cs="Arial"/>
          <w:sz w:val="28"/>
          <w:szCs w:val="28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Pr="00C60021">
        <w:rPr>
          <w:rFonts w:cs="Arial"/>
          <w:sz w:val="28"/>
          <w:szCs w:val="28"/>
        </w:rPr>
        <w:t>65 or over</w:t>
      </w:r>
    </w:p>
    <w:p w14:paraId="2C8138D8" w14:textId="1F18830E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ind w:left="2268"/>
        <w:jc w:val="both"/>
        <w:rPr>
          <w:rFonts w:cs="Arial"/>
          <w:sz w:val="28"/>
          <w:szCs w:val="28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="003914A7">
        <w:rPr>
          <w:rFonts w:cs="Arial"/>
          <w:sz w:val="28"/>
          <w:szCs w:val="28"/>
        </w:rPr>
        <w:t>O</w:t>
      </w:r>
      <w:r w:rsidRPr="00C60021">
        <w:rPr>
          <w:rFonts w:cs="Arial"/>
          <w:sz w:val="28"/>
          <w:szCs w:val="28"/>
        </w:rPr>
        <w:t>ther</w:t>
      </w:r>
    </w:p>
    <w:p w14:paraId="746E70E9" w14:textId="77777777" w:rsidR="00E15FB8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line="240" w:lineRule="atLeast"/>
        <w:jc w:val="both"/>
        <w:rPr>
          <w:rFonts w:cs="Arial"/>
          <w:sz w:val="28"/>
          <w:szCs w:val="28"/>
        </w:rPr>
      </w:pPr>
    </w:p>
    <w:p w14:paraId="49024E0A" w14:textId="2041BF0B" w:rsidR="003914A7" w:rsidRDefault="003914A7" w:rsidP="00E15FB8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line="240" w:lineRule="atLeast"/>
        <w:jc w:val="both"/>
        <w:rPr>
          <w:rFonts w:cs="Arial"/>
          <w:sz w:val="28"/>
          <w:szCs w:val="28"/>
        </w:rPr>
      </w:pPr>
    </w:p>
    <w:p w14:paraId="49D95C27" w14:textId="77777777" w:rsidR="003914A7" w:rsidRPr="00C60021" w:rsidRDefault="003914A7" w:rsidP="00E15FB8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line="240" w:lineRule="atLeast"/>
        <w:jc w:val="both"/>
        <w:rPr>
          <w:rFonts w:cs="Arial"/>
          <w:sz w:val="28"/>
          <w:szCs w:val="28"/>
        </w:rPr>
      </w:pPr>
    </w:p>
    <w:p w14:paraId="4BEE8E8F" w14:textId="14413350" w:rsidR="00E15FB8" w:rsidRPr="00C60021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line="240" w:lineRule="atLeast"/>
        <w:jc w:val="both"/>
        <w:rPr>
          <w:rFonts w:cs="Arial"/>
          <w:sz w:val="28"/>
          <w:szCs w:val="28"/>
        </w:rPr>
      </w:pPr>
      <w:r w:rsidRPr="00C60021">
        <w:rPr>
          <w:rFonts w:cs="Arial"/>
          <w:sz w:val="28"/>
          <w:szCs w:val="28"/>
        </w:rPr>
        <w:t>Do you have a disability?</w:t>
      </w:r>
    </w:p>
    <w:p w14:paraId="19DFDDCA" w14:textId="154ADDE5" w:rsidR="00E15FB8" w:rsidRPr="00C60021" w:rsidRDefault="00FE5C44" w:rsidP="00E15FB8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line="240" w:lineRule="atLeast"/>
        <w:jc w:val="both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992065" behindDoc="0" locked="0" layoutInCell="1" allowOverlap="1" wp14:anchorId="2551BCA3" wp14:editId="24020F17">
            <wp:simplePos x="0" y="0"/>
            <wp:positionH relativeFrom="column">
              <wp:posOffset>58420</wp:posOffset>
            </wp:positionH>
            <wp:positionV relativeFrom="paragraph">
              <wp:posOffset>130810</wp:posOffset>
            </wp:positionV>
            <wp:extent cx="1152525" cy="791845"/>
            <wp:effectExtent l="0" t="0" r="0" b="8255"/>
            <wp:wrapNone/>
            <wp:docPr id="13307840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84016" name="Picture 133078401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FB8" w:rsidRPr="00C60021">
        <w:rPr>
          <w:rFonts w:cs="Arial"/>
          <w:sz w:val="28"/>
          <w:szCs w:val="28"/>
        </w:rPr>
        <w:tab/>
      </w:r>
    </w:p>
    <w:p w14:paraId="3C4C600E" w14:textId="683A1E03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line="240" w:lineRule="atLeast"/>
        <w:ind w:left="2268"/>
        <w:jc w:val="both"/>
        <w:rPr>
          <w:rFonts w:cs="Arial"/>
          <w:sz w:val="28"/>
          <w:szCs w:val="28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Pr="00C60021">
        <w:rPr>
          <w:rFonts w:cs="Arial"/>
          <w:sz w:val="28"/>
          <w:szCs w:val="28"/>
        </w:rPr>
        <w:t>Yes</w:t>
      </w:r>
    </w:p>
    <w:p w14:paraId="590DD279" w14:textId="77777777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left" w:pos="3118"/>
          <w:tab w:val="left" w:pos="4680"/>
          <w:tab w:val="left" w:pos="5400"/>
          <w:tab w:val="right" w:pos="9000"/>
        </w:tabs>
        <w:spacing w:line="240" w:lineRule="atLeast"/>
        <w:ind w:left="2268"/>
        <w:jc w:val="both"/>
        <w:rPr>
          <w:rFonts w:cs="Arial"/>
          <w:sz w:val="28"/>
          <w:szCs w:val="28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 xml:space="preserve"> </w:t>
      </w:r>
      <w:r w:rsidRPr="00C60021">
        <w:rPr>
          <w:rFonts w:cs="Arial"/>
          <w:sz w:val="28"/>
          <w:szCs w:val="28"/>
        </w:rPr>
        <w:t>No</w:t>
      </w:r>
    </w:p>
    <w:p w14:paraId="0250608D" w14:textId="77777777" w:rsidR="00E15FB8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after="120" w:line="120" w:lineRule="atLeast"/>
        <w:rPr>
          <w:rFonts w:eastAsia="Calibri"/>
          <w:sz w:val="28"/>
          <w:szCs w:val="28"/>
          <w:lang w:eastAsia="en-GB"/>
        </w:rPr>
      </w:pPr>
    </w:p>
    <w:p w14:paraId="318BD10F" w14:textId="77777777" w:rsidR="00CD592D" w:rsidRDefault="00CD592D" w:rsidP="00E15FB8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after="120" w:line="120" w:lineRule="atLeast"/>
        <w:rPr>
          <w:rFonts w:eastAsia="Calibri"/>
          <w:sz w:val="28"/>
          <w:szCs w:val="28"/>
          <w:lang w:eastAsia="en-GB"/>
        </w:rPr>
      </w:pPr>
    </w:p>
    <w:p w14:paraId="3B97BF7B" w14:textId="77777777" w:rsidR="00CD592D" w:rsidRDefault="00CD592D" w:rsidP="00E15FB8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after="120" w:line="120" w:lineRule="atLeast"/>
        <w:rPr>
          <w:rFonts w:eastAsia="Calibri"/>
          <w:sz w:val="28"/>
          <w:szCs w:val="28"/>
          <w:lang w:eastAsia="en-GB"/>
        </w:rPr>
      </w:pPr>
    </w:p>
    <w:p w14:paraId="6094A69C" w14:textId="42836C64" w:rsidR="00E15FB8" w:rsidRPr="00C60021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after="120" w:line="120" w:lineRule="atLeast"/>
        <w:rPr>
          <w:rFonts w:eastAsia="Calibri" w:cs="Arial"/>
          <w:color w:val="000000"/>
          <w:sz w:val="28"/>
          <w:szCs w:val="28"/>
        </w:rPr>
      </w:pPr>
      <w:r w:rsidRPr="00C60021">
        <w:rPr>
          <w:rFonts w:eastAsia="Calibri"/>
          <w:sz w:val="28"/>
          <w:szCs w:val="28"/>
          <w:lang w:eastAsia="en-GB"/>
        </w:rPr>
        <w:lastRenderedPageBreak/>
        <w:t xml:space="preserve">The Scottish Government would like to publish your consultation response. Please </w:t>
      </w:r>
      <w:r w:rsidR="00FE5C44">
        <w:rPr>
          <w:rFonts w:eastAsia="Calibri"/>
          <w:sz w:val="28"/>
          <w:szCs w:val="28"/>
          <w:lang w:eastAsia="en-GB"/>
        </w:rPr>
        <w:t>tell us</w:t>
      </w:r>
      <w:r w:rsidRPr="00C60021">
        <w:rPr>
          <w:rFonts w:eastAsia="Calibri"/>
          <w:sz w:val="28"/>
          <w:szCs w:val="28"/>
          <w:lang w:eastAsia="en-GB"/>
        </w:rPr>
        <w:t xml:space="preserve"> </w:t>
      </w:r>
      <w:r w:rsidR="00FE5C44">
        <w:rPr>
          <w:rFonts w:eastAsia="Calibri"/>
          <w:sz w:val="28"/>
          <w:szCs w:val="28"/>
          <w:lang w:eastAsia="en-GB"/>
        </w:rPr>
        <w:t>what you want us to do</w:t>
      </w:r>
      <w:r w:rsidRPr="00C60021">
        <w:rPr>
          <w:rFonts w:eastAsia="Calibri"/>
          <w:sz w:val="28"/>
          <w:szCs w:val="28"/>
          <w:lang w:eastAsia="en-GB"/>
        </w:rPr>
        <w:t>:</w:t>
      </w:r>
    </w:p>
    <w:p w14:paraId="41C8A104" w14:textId="2B869002" w:rsidR="00E15FB8" w:rsidRPr="00C60021" w:rsidRDefault="00FE5C44" w:rsidP="00E15FB8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rPr>
          <w:rFonts w:eastAsia="Calibri"/>
          <w:sz w:val="28"/>
          <w:szCs w:val="28"/>
          <w:lang w:eastAsia="en-GB"/>
        </w:rPr>
      </w:pPr>
      <w:r>
        <w:rPr>
          <w:rFonts w:eastAsia="Calibri" w:cs="Arial"/>
          <w:noProof/>
          <w:sz w:val="28"/>
          <w:szCs w:val="28"/>
          <w:lang w:eastAsia="en-GB"/>
          <w14:ligatures w14:val="standardContextual"/>
        </w:rPr>
        <w:drawing>
          <wp:anchor distT="0" distB="0" distL="114300" distR="114300" simplePos="0" relativeHeight="251993089" behindDoc="0" locked="0" layoutInCell="1" allowOverlap="1" wp14:anchorId="7244FF0F" wp14:editId="12B47657">
            <wp:simplePos x="0" y="0"/>
            <wp:positionH relativeFrom="column">
              <wp:posOffset>32385</wp:posOffset>
            </wp:positionH>
            <wp:positionV relativeFrom="paragraph">
              <wp:posOffset>99695</wp:posOffset>
            </wp:positionV>
            <wp:extent cx="1119663" cy="1114425"/>
            <wp:effectExtent l="0" t="0" r="4445" b="0"/>
            <wp:wrapNone/>
            <wp:docPr id="8579914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91458" name="Picture 85799145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663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5E7FA" w14:textId="4DF5C8B0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ind w:left="2268"/>
        <w:rPr>
          <w:rFonts w:eastAsia="Calibri" w:cs="Arial"/>
          <w:sz w:val="28"/>
          <w:szCs w:val="28"/>
          <w:lang w:eastAsia="en-GB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ab/>
      </w:r>
      <w:r w:rsidR="00FE5C44">
        <w:rPr>
          <w:rFonts w:eastAsia="Calibri" w:cs="Arial"/>
          <w:sz w:val="28"/>
          <w:szCs w:val="28"/>
          <w:lang w:eastAsia="en-GB"/>
        </w:rPr>
        <w:t>P</w:t>
      </w:r>
      <w:r w:rsidRPr="00C60021">
        <w:rPr>
          <w:rFonts w:eastAsia="Calibri" w:cs="Arial"/>
          <w:sz w:val="28"/>
          <w:szCs w:val="28"/>
          <w:lang w:eastAsia="en-GB"/>
        </w:rPr>
        <w:t>ublish response with name</w:t>
      </w:r>
    </w:p>
    <w:p w14:paraId="51312D46" w14:textId="2EF53048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ind w:left="2268"/>
        <w:rPr>
          <w:rFonts w:eastAsia="Calibri" w:cs="Arial"/>
          <w:sz w:val="28"/>
          <w:szCs w:val="28"/>
          <w:lang w:eastAsia="en-GB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ab/>
      </w:r>
      <w:r w:rsidR="00FE5C44">
        <w:rPr>
          <w:rFonts w:eastAsia="Calibri" w:cs="Arial"/>
          <w:sz w:val="28"/>
          <w:szCs w:val="28"/>
          <w:lang w:eastAsia="en-GB"/>
        </w:rPr>
        <w:t>P</w:t>
      </w:r>
      <w:r w:rsidRPr="00C60021">
        <w:rPr>
          <w:rFonts w:eastAsia="Calibri" w:cs="Arial"/>
          <w:sz w:val="28"/>
          <w:szCs w:val="28"/>
          <w:lang w:eastAsia="en-GB"/>
        </w:rPr>
        <w:t xml:space="preserve">ublish response only (without name) </w:t>
      </w:r>
    </w:p>
    <w:p w14:paraId="66A2ACE5" w14:textId="28AE86A5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ind w:left="2268"/>
        <w:rPr>
          <w:rFonts w:eastAsia="Calibri" w:cs="Arial"/>
          <w:sz w:val="28"/>
          <w:szCs w:val="28"/>
          <w:lang w:eastAsia="en-GB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ab/>
      </w:r>
      <w:r w:rsidR="00FE5C44">
        <w:rPr>
          <w:rFonts w:eastAsia="Calibri" w:cs="Arial"/>
          <w:sz w:val="28"/>
          <w:szCs w:val="28"/>
          <w:lang w:eastAsia="en-GB"/>
        </w:rPr>
        <w:t>D</w:t>
      </w:r>
      <w:r w:rsidRPr="00C60021">
        <w:rPr>
          <w:rFonts w:eastAsia="Calibri" w:cs="Arial"/>
          <w:sz w:val="28"/>
          <w:szCs w:val="28"/>
          <w:lang w:eastAsia="en-GB"/>
        </w:rPr>
        <w:t>o not publish response</w:t>
      </w:r>
    </w:p>
    <w:p w14:paraId="33D23DA7" w14:textId="77777777" w:rsidR="006F61EF" w:rsidRDefault="006F61EF" w:rsidP="00E15FB8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spacing w:after="200"/>
        <w:rPr>
          <w:rFonts w:eastAsia="Calibri" w:cs="Arial"/>
          <w:sz w:val="28"/>
          <w:szCs w:val="28"/>
          <w:lang w:eastAsia="en-GB"/>
        </w:rPr>
      </w:pPr>
    </w:p>
    <w:p w14:paraId="7D833CD5" w14:textId="77777777" w:rsidR="006F61EF" w:rsidRDefault="006F61EF" w:rsidP="00E15FB8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spacing w:after="200"/>
        <w:rPr>
          <w:rFonts w:eastAsia="Calibri" w:cs="Arial"/>
          <w:sz w:val="28"/>
          <w:szCs w:val="28"/>
          <w:lang w:eastAsia="en-GB"/>
        </w:rPr>
      </w:pPr>
    </w:p>
    <w:p w14:paraId="56ACF7E5" w14:textId="77777777" w:rsidR="006F61EF" w:rsidRPr="00C60021" w:rsidRDefault="006F61EF" w:rsidP="00E15FB8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spacing w:after="200"/>
        <w:rPr>
          <w:rFonts w:eastAsia="Calibri" w:cs="Arial"/>
          <w:sz w:val="28"/>
          <w:szCs w:val="28"/>
          <w:lang w:eastAsia="en-GB"/>
        </w:rPr>
      </w:pPr>
    </w:p>
    <w:p w14:paraId="2B880121" w14:textId="77777777" w:rsidR="00FE5C44" w:rsidRPr="00C60021" w:rsidRDefault="00FE5C44" w:rsidP="00FE5C44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after="120" w:line="120" w:lineRule="atLeast"/>
        <w:jc w:val="both"/>
        <w:rPr>
          <w:rFonts w:eastAsia="Calibri" w:cs="Arial"/>
          <w:b/>
          <w:color w:val="000000"/>
          <w:sz w:val="28"/>
          <w:szCs w:val="28"/>
        </w:rPr>
      </w:pPr>
      <w:r w:rsidRPr="00C60021">
        <w:rPr>
          <w:rFonts w:eastAsia="Calibri" w:cs="Arial"/>
          <w:b/>
          <w:color w:val="000000"/>
          <w:sz w:val="28"/>
          <w:szCs w:val="28"/>
        </w:rPr>
        <w:t>Information for organisations:</w:t>
      </w:r>
    </w:p>
    <w:p w14:paraId="1BA013A0" w14:textId="580F9637" w:rsidR="00FE5C44" w:rsidRPr="00C60021" w:rsidRDefault="00FE5C44" w:rsidP="00FE5C44">
      <w:pPr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after="120" w:line="120" w:lineRule="atLeast"/>
        <w:rPr>
          <w:rFonts w:eastAsia="Calibri" w:cs="Arial"/>
          <w:color w:val="000000"/>
          <w:sz w:val="28"/>
          <w:szCs w:val="28"/>
        </w:rPr>
      </w:pPr>
      <w:r w:rsidRPr="00C60021">
        <w:rPr>
          <w:rFonts w:eastAsia="Calibri" w:cs="Arial"/>
          <w:color w:val="000000"/>
          <w:sz w:val="28"/>
          <w:szCs w:val="28"/>
        </w:rPr>
        <w:t xml:space="preserve">The option 'Publish response only (without name)’ is for individuals only. If this option is selected, </w:t>
      </w:r>
      <w:r>
        <w:rPr>
          <w:rFonts w:eastAsia="Calibri" w:cs="Arial"/>
          <w:color w:val="000000"/>
          <w:sz w:val="28"/>
          <w:szCs w:val="28"/>
        </w:rPr>
        <w:t>your</w:t>
      </w:r>
      <w:r w:rsidRPr="00C60021">
        <w:rPr>
          <w:rFonts w:eastAsia="Calibri" w:cs="Arial"/>
          <w:color w:val="000000"/>
          <w:sz w:val="28"/>
          <w:szCs w:val="28"/>
        </w:rPr>
        <w:t xml:space="preserve"> organisation name will still be published. </w:t>
      </w:r>
    </w:p>
    <w:p w14:paraId="37DF2270" w14:textId="77777777" w:rsidR="00FE5C44" w:rsidRDefault="00FE5C44" w:rsidP="00E15FB8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spacing w:after="120" w:line="120" w:lineRule="atLeast"/>
        <w:rPr>
          <w:rFonts w:eastAsia="Calibri" w:cs="Arial"/>
          <w:color w:val="000000"/>
          <w:sz w:val="28"/>
          <w:szCs w:val="28"/>
          <w:lang w:eastAsia="en-GB"/>
        </w:rPr>
      </w:pPr>
    </w:p>
    <w:p w14:paraId="52A43F91" w14:textId="77777777" w:rsidR="00FE5C44" w:rsidRDefault="00FE5C44" w:rsidP="00E15FB8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spacing w:after="120" w:line="120" w:lineRule="atLeast"/>
        <w:rPr>
          <w:rFonts w:eastAsia="Calibri" w:cs="Arial"/>
          <w:color w:val="000000"/>
          <w:sz w:val="28"/>
          <w:szCs w:val="28"/>
          <w:lang w:eastAsia="en-GB"/>
        </w:rPr>
      </w:pPr>
    </w:p>
    <w:p w14:paraId="0667DF50" w14:textId="77777777" w:rsidR="006F61EF" w:rsidRDefault="006F61EF" w:rsidP="00E15FB8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spacing w:after="120" w:line="120" w:lineRule="atLeast"/>
        <w:rPr>
          <w:rFonts w:eastAsia="Calibri" w:cs="Arial"/>
          <w:color w:val="000000"/>
          <w:sz w:val="28"/>
          <w:szCs w:val="28"/>
          <w:lang w:eastAsia="en-GB"/>
        </w:rPr>
      </w:pPr>
    </w:p>
    <w:p w14:paraId="01CE46F9" w14:textId="3F405939" w:rsidR="00E15FB8" w:rsidRPr="00C60021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spacing w:after="120" w:line="120" w:lineRule="atLeast"/>
        <w:rPr>
          <w:rFonts w:eastAsia="Calibri" w:cs="Arial"/>
          <w:color w:val="000000"/>
          <w:sz w:val="28"/>
          <w:szCs w:val="28"/>
          <w:lang w:eastAsia="en-GB"/>
        </w:rPr>
      </w:pPr>
      <w:r w:rsidRPr="00C60021">
        <w:rPr>
          <w:rFonts w:eastAsia="Calibri" w:cs="Arial"/>
          <w:color w:val="000000"/>
          <w:sz w:val="28"/>
          <w:szCs w:val="28"/>
          <w:lang w:eastAsia="en-GB"/>
        </w:rPr>
        <w:t xml:space="preserve">We will share your response with other Scottish Government </w:t>
      </w:r>
      <w:r w:rsidR="00FE5C44">
        <w:rPr>
          <w:rFonts w:eastAsia="Calibri" w:cs="Arial"/>
          <w:color w:val="000000"/>
          <w:sz w:val="28"/>
          <w:szCs w:val="28"/>
          <w:lang w:eastAsia="en-GB"/>
        </w:rPr>
        <w:t>departments</w:t>
      </w:r>
      <w:r w:rsidRPr="00C60021">
        <w:rPr>
          <w:rFonts w:eastAsia="Calibri" w:cs="Arial"/>
          <w:color w:val="000000"/>
          <w:sz w:val="28"/>
          <w:szCs w:val="28"/>
          <w:lang w:eastAsia="en-GB"/>
        </w:rPr>
        <w:t xml:space="preserve"> who </w:t>
      </w:r>
      <w:r w:rsidR="006F61EF">
        <w:rPr>
          <w:rFonts w:eastAsia="Calibri" w:cs="Arial"/>
          <w:color w:val="000000"/>
          <w:sz w:val="28"/>
          <w:szCs w:val="28"/>
          <w:lang w:eastAsia="en-GB"/>
        </w:rPr>
        <w:t>are</w:t>
      </w:r>
      <w:r w:rsidRPr="00C60021">
        <w:rPr>
          <w:rFonts w:eastAsia="Calibri" w:cs="Arial"/>
          <w:color w:val="000000"/>
          <w:sz w:val="28"/>
          <w:szCs w:val="28"/>
          <w:lang w:eastAsia="en-GB"/>
        </w:rPr>
        <w:t xml:space="preserve"> </w:t>
      </w:r>
      <w:r w:rsidR="00FE5C44">
        <w:rPr>
          <w:rFonts w:eastAsia="Calibri" w:cs="Arial"/>
          <w:color w:val="000000"/>
          <w:sz w:val="28"/>
          <w:szCs w:val="28"/>
          <w:lang w:eastAsia="en-GB"/>
        </w:rPr>
        <w:t>working on</w:t>
      </w:r>
      <w:r w:rsidRPr="00C60021">
        <w:rPr>
          <w:rFonts w:eastAsia="Calibri" w:cs="Arial"/>
          <w:color w:val="000000"/>
          <w:sz w:val="28"/>
          <w:szCs w:val="28"/>
          <w:lang w:eastAsia="en-GB"/>
        </w:rPr>
        <w:t xml:space="preserve"> the</w:t>
      </w:r>
      <w:r w:rsidR="006F61EF">
        <w:rPr>
          <w:rFonts w:eastAsia="Calibri" w:cs="Arial"/>
          <w:color w:val="000000"/>
          <w:sz w:val="28"/>
          <w:szCs w:val="28"/>
          <w:lang w:eastAsia="en-GB"/>
        </w:rPr>
        <w:t>se</w:t>
      </w:r>
      <w:r w:rsidRPr="00C60021">
        <w:rPr>
          <w:rFonts w:eastAsia="Calibri" w:cs="Arial"/>
          <w:color w:val="000000"/>
          <w:sz w:val="28"/>
          <w:szCs w:val="28"/>
          <w:lang w:eastAsia="en-GB"/>
        </w:rPr>
        <w:t xml:space="preserve"> issues. They may </w:t>
      </w:r>
      <w:r w:rsidR="00FE5C44">
        <w:rPr>
          <w:rFonts w:eastAsia="Calibri" w:cs="Arial"/>
          <w:color w:val="000000"/>
          <w:sz w:val="28"/>
          <w:szCs w:val="28"/>
          <w:lang w:eastAsia="en-GB"/>
        </w:rPr>
        <w:t>want</w:t>
      </w:r>
      <w:r w:rsidRPr="00C60021">
        <w:rPr>
          <w:rFonts w:eastAsia="Calibri" w:cs="Arial"/>
          <w:color w:val="000000"/>
          <w:sz w:val="28"/>
          <w:szCs w:val="28"/>
          <w:lang w:eastAsia="en-GB"/>
        </w:rPr>
        <w:t xml:space="preserve"> to contact you in the future</w:t>
      </w:r>
      <w:r w:rsidR="00FE5C44">
        <w:rPr>
          <w:rFonts w:eastAsia="Calibri" w:cs="Arial"/>
          <w:color w:val="000000"/>
          <w:sz w:val="28"/>
          <w:szCs w:val="28"/>
          <w:lang w:eastAsia="en-GB"/>
        </w:rPr>
        <w:t xml:space="preserve"> </w:t>
      </w:r>
      <w:r w:rsidRPr="00C60021">
        <w:rPr>
          <w:rFonts w:eastAsia="Calibri" w:cs="Arial"/>
          <w:color w:val="000000"/>
          <w:sz w:val="28"/>
          <w:szCs w:val="28"/>
          <w:lang w:eastAsia="en-GB"/>
        </w:rPr>
        <w:t xml:space="preserve">but we </w:t>
      </w:r>
      <w:r w:rsidR="00FE5C44">
        <w:rPr>
          <w:rFonts w:eastAsia="Calibri" w:cs="Arial"/>
          <w:color w:val="000000"/>
          <w:sz w:val="28"/>
          <w:szCs w:val="28"/>
          <w:lang w:eastAsia="en-GB"/>
        </w:rPr>
        <w:t>need</w:t>
      </w:r>
      <w:r w:rsidRPr="00C60021">
        <w:rPr>
          <w:rFonts w:eastAsia="Calibri" w:cs="Arial"/>
          <w:color w:val="000000"/>
          <w:sz w:val="28"/>
          <w:szCs w:val="28"/>
          <w:lang w:eastAsia="en-GB"/>
        </w:rPr>
        <w:t xml:space="preserve"> your permission </w:t>
      </w:r>
      <w:r w:rsidR="00FE5C44">
        <w:rPr>
          <w:rFonts w:eastAsia="Calibri" w:cs="Arial"/>
          <w:color w:val="000000"/>
          <w:sz w:val="28"/>
          <w:szCs w:val="28"/>
          <w:lang w:eastAsia="en-GB"/>
        </w:rPr>
        <w:t>for this</w:t>
      </w:r>
      <w:r w:rsidRPr="00C60021">
        <w:rPr>
          <w:rFonts w:eastAsia="Calibri" w:cs="Arial"/>
          <w:color w:val="000000"/>
          <w:sz w:val="28"/>
          <w:szCs w:val="28"/>
          <w:lang w:eastAsia="en-GB"/>
        </w:rPr>
        <w:t xml:space="preserve">. Are you </w:t>
      </w:r>
      <w:r w:rsidR="00FE5C44">
        <w:rPr>
          <w:rFonts w:eastAsia="Calibri" w:cs="Arial"/>
          <w:color w:val="000000"/>
          <w:sz w:val="28"/>
          <w:szCs w:val="28"/>
          <w:lang w:eastAsia="en-GB"/>
        </w:rPr>
        <w:t>happy</w:t>
      </w:r>
      <w:r w:rsidRPr="00C60021">
        <w:rPr>
          <w:rFonts w:eastAsia="Calibri" w:cs="Arial"/>
          <w:color w:val="000000"/>
          <w:sz w:val="28"/>
          <w:szCs w:val="28"/>
          <w:lang w:eastAsia="en-GB"/>
        </w:rPr>
        <w:t xml:space="preserve"> for Scottish Government to contact you again </w:t>
      </w:r>
      <w:r w:rsidR="00FE5C44">
        <w:rPr>
          <w:rFonts w:eastAsia="Calibri" w:cs="Arial"/>
          <w:color w:val="000000"/>
          <w:sz w:val="28"/>
          <w:szCs w:val="28"/>
          <w:lang w:eastAsia="en-GB"/>
        </w:rPr>
        <w:t>about</w:t>
      </w:r>
      <w:r w:rsidRPr="00C60021">
        <w:rPr>
          <w:rFonts w:eastAsia="Calibri" w:cs="Arial"/>
          <w:color w:val="000000"/>
          <w:sz w:val="28"/>
          <w:szCs w:val="28"/>
          <w:lang w:eastAsia="en-GB"/>
        </w:rPr>
        <w:t xml:space="preserve"> this consultation?</w:t>
      </w:r>
    </w:p>
    <w:p w14:paraId="61857BD2" w14:textId="4C591D09" w:rsidR="00E15FB8" w:rsidRPr="00C60021" w:rsidRDefault="00FE5C44" w:rsidP="00E15FB8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spacing w:after="120" w:line="120" w:lineRule="atLeast"/>
        <w:rPr>
          <w:rFonts w:eastAsia="Calibri" w:cs="Arial"/>
          <w:color w:val="000000"/>
          <w:sz w:val="28"/>
          <w:szCs w:val="28"/>
          <w:lang w:eastAsia="en-GB"/>
        </w:rPr>
      </w:pPr>
      <w:r>
        <w:rPr>
          <w:rFonts w:eastAsia="Calibri" w:cs="Arial"/>
          <w:noProof/>
          <w:sz w:val="28"/>
          <w:szCs w:val="28"/>
          <w:lang w:eastAsia="en-GB"/>
          <w14:ligatures w14:val="standardContextual"/>
        </w:rPr>
        <w:drawing>
          <wp:anchor distT="0" distB="0" distL="114300" distR="114300" simplePos="0" relativeHeight="251994113" behindDoc="0" locked="0" layoutInCell="1" allowOverlap="1" wp14:anchorId="03AFDE6F" wp14:editId="209C374B">
            <wp:simplePos x="0" y="0"/>
            <wp:positionH relativeFrom="column">
              <wp:posOffset>32385</wp:posOffset>
            </wp:positionH>
            <wp:positionV relativeFrom="paragraph">
              <wp:posOffset>96520</wp:posOffset>
            </wp:positionV>
            <wp:extent cx="1247863" cy="800100"/>
            <wp:effectExtent l="0" t="0" r="9525" b="0"/>
            <wp:wrapNone/>
            <wp:docPr id="1432915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91597" name="Picture 14329159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863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C1E6D" w14:textId="50D0D24F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spacing w:after="120"/>
        <w:ind w:left="2268"/>
        <w:rPr>
          <w:rFonts w:eastAsia="Calibri" w:cs="Arial"/>
          <w:sz w:val="28"/>
          <w:szCs w:val="28"/>
          <w:lang w:eastAsia="en-GB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ab/>
        <w:t>Yes</w:t>
      </w:r>
    </w:p>
    <w:p w14:paraId="75582518" w14:textId="77777777" w:rsidR="00E15FB8" w:rsidRPr="00C60021" w:rsidRDefault="00E15FB8" w:rsidP="00FE5C44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spacing w:after="200"/>
        <w:ind w:left="2268"/>
        <w:rPr>
          <w:rFonts w:eastAsia="Calibri" w:cs="Arial"/>
          <w:sz w:val="28"/>
          <w:szCs w:val="28"/>
          <w:lang w:eastAsia="en-GB"/>
        </w:rPr>
      </w:pPr>
      <w:r w:rsidRPr="00C60021">
        <w:rPr>
          <w:rFonts w:eastAsia="Calibri" w:cs="Arial"/>
          <w:sz w:val="28"/>
          <w:szCs w:val="28"/>
          <w:lang w:eastAsia="en-GB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C60021">
        <w:rPr>
          <w:rFonts w:eastAsia="Calibri" w:cs="Arial"/>
          <w:sz w:val="28"/>
          <w:szCs w:val="28"/>
          <w:lang w:eastAsia="en-GB"/>
        </w:rPr>
        <w:instrText xml:space="preserve"> FORMCHECKBOX </w:instrText>
      </w:r>
      <w:r w:rsidR="008A02AA">
        <w:rPr>
          <w:rFonts w:eastAsia="Calibri" w:cs="Arial"/>
          <w:sz w:val="28"/>
          <w:szCs w:val="28"/>
          <w:lang w:eastAsia="en-GB"/>
        </w:rPr>
      </w:r>
      <w:r w:rsidR="008A02AA">
        <w:rPr>
          <w:rFonts w:eastAsia="Calibri" w:cs="Arial"/>
          <w:sz w:val="28"/>
          <w:szCs w:val="28"/>
          <w:lang w:eastAsia="en-GB"/>
        </w:rPr>
        <w:fldChar w:fldCharType="separate"/>
      </w:r>
      <w:r w:rsidRPr="00C60021">
        <w:rPr>
          <w:rFonts w:eastAsia="Calibri" w:cs="Arial"/>
          <w:sz w:val="28"/>
          <w:szCs w:val="28"/>
          <w:lang w:eastAsia="en-GB"/>
        </w:rPr>
        <w:fldChar w:fldCharType="end"/>
      </w:r>
      <w:r w:rsidRPr="00C60021">
        <w:rPr>
          <w:rFonts w:eastAsia="Calibri" w:cs="Arial"/>
          <w:sz w:val="28"/>
          <w:szCs w:val="28"/>
          <w:lang w:eastAsia="en-GB"/>
        </w:rPr>
        <w:tab/>
        <w:t>No</w:t>
      </w:r>
    </w:p>
    <w:p w14:paraId="51940054" w14:textId="5129D18E" w:rsidR="00E15FB8" w:rsidRDefault="00E15FB8" w:rsidP="00E15FB8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spacing w:after="200"/>
        <w:rPr>
          <w:rFonts w:eastAsia="Calibri" w:cs="Arial"/>
          <w:sz w:val="28"/>
          <w:szCs w:val="28"/>
          <w:lang w:eastAsia="en-GB"/>
        </w:rPr>
      </w:pPr>
    </w:p>
    <w:p w14:paraId="29D69F02" w14:textId="77777777" w:rsidR="00FE5C44" w:rsidRPr="00C60021" w:rsidRDefault="00FE5C44" w:rsidP="00E15FB8">
      <w:pPr>
        <w:tabs>
          <w:tab w:val="left" w:pos="720"/>
          <w:tab w:val="left" w:pos="1440"/>
          <w:tab w:val="left" w:pos="2160"/>
          <w:tab w:val="left" w:pos="2880"/>
          <w:tab w:val="right" w:pos="9907"/>
        </w:tabs>
        <w:spacing w:after="200"/>
        <w:rPr>
          <w:rFonts w:eastAsia="Calibri" w:cs="Arial"/>
          <w:sz w:val="28"/>
          <w:szCs w:val="28"/>
          <w:lang w:eastAsia="en-GB"/>
        </w:rPr>
      </w:pPr>
    </w:p>
    <w:p w14:paraId="1B741D26" w14:textId="77777777" w:rsidR="00E15FB8" w:rsidRDefault="00E15FB8" w:rsidP="00E15FB8"/>
    <w:bookmarkEnd w:id="0"/>
    <w:p w14:paraId="4F2DC042" w14:textId="77777777" w:rsidR="00E15FB8" w:rsidRDefault="00E15FB8" w:rsidP="007444E0">
      <w:pPr>
        <w:spacing w:line="360" w:lineRule="auto"/>
        <w:rPr>
          <w:rFonts w:eastAsia="Arial" w:cs="Arial"/>
          <w:b/>
          <w:bCs/>
          <w:color w:val="000000"/>
          <w:sz w:val="28"/>
          <w:szCs w:val="28"/>
        </w:rPr>
      </w:pPr>
    </w:p>
    <w:sectPr w:rsidR="00E15FB8" w:rsidSect="00605B1E">
      <w:footerReference w:type="default" r:id="rId46"/>
      <w:pgSz w:w="11906" w:h="16838" w:code="9"/>
      <w:pgMar w:top="1134" w:right="1134" w:bottom="1134" w:left="1134" w:header="720" w:footer="72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7BDF3" w14:textId="77777777" w:rsidR="0031682C" w:rsidRDefault="0031682C" w:rsidP="00605B1E">
      <w:r>
        <w:separator/>
      </w:r>
    </w:p>
  </w:endnote>
  <w:endnote w:type="continuationSeparator" w:id="0">
    <w:p w14:paraId="7916D87F" w14:textId="77777777" w:rsidR="0031682C" w:rsidRDefault="0031682C" w:rsidP="00605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32168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8D22EC" w14:textId="4758EB51" w:rsidR="00605B1E" w:rsidRDefault="00605B1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80483A" w14:textId="77777777" w:rsidR="00605B1E" w:rsidRDefault="00605B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B975D" w14:textId="77777777" w:rsidR="0031682C" w:rsidRDefault="0031682C" w:rsidP="00605B1E">
      <w:r>
        <w:separator/>
      </w:r>
    </w:p>
  </w:footnote>
  <w:footnote w:type="continuationSeparator" w:id="0">
    <w:p w14:paraId="3C85C013" w14:textId="77777777" w:rsidR="0031682C" w:rsidRDefault="0031682C" w:rsidP="00605B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E230D310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0090411"/>
    <w:multiLevelType w:val="hybridMultilevel"/>
    <w:tmpl w:val="414A0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D7F21"/>
    <w:multiLevelType w:val="hybridMultilevel"/>
    <w:tmpl w:val="0C6C0E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901A4"/>
    <w:multiLevelType w:val="hybridMultilevel"/>
    <w:tmpl w:val="5F86F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614FF"/>
    <w:multiLevelType w:val="hybridMultilevel"/>
    <w:tmpl w:val="68980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B0CC8"/>
    <w:multiLevelType w:val="hybridMultilevel"/>
    <w:tmpl w:val="FFCCEE94"/>
    <w:lvl w:ilvl="0" w:tplc="0809000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6" w15:restartNumberingAfterBreak="0">
    <w:nsid w:val="2BE52F2A"/>
    <w:multiLevelType w:val="hybridMultilevel"/>
    <w:tmpl w:val="48D8E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077CC3"/>
    <w:multiLevelType w:val="hybridMultilevel"/>
    <w:tmpl w:val="0B3AF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50629"/>
    <w:multiLevelType w:val="hybridMultilevel"/>
    <w:tmpl w:val="367A5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B56777"/>
    <w:multiLevelType w:val="hybridMultilevel"/>
    <w:tmpl w:val="1F08D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0B4609"/>
    <w:multiLevelType w:val="hybridMultilevel"/>
    <w:tmpl w:val="C156AC00"/>
    <w:lvl w:ilvl="0" w:tplc="08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1" w15:restartNumberingAfterBreak="0">
    <w:nsid w:val="652C1161"/>
    <w:multiLevelType w:val="singleLevel"/>
    <w:tmpl w:val="F80453F2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8D45779"/>
    <w:multiLevelType w:val="hybridMultilevel"/>
    <w:tmpl w:val="CE96E61A"/>
    <w:lvl w:ilvl="0" w:tplc="4582210A">
      <w:numFmt w:val="bullet"/>
      <w:lvlText w:val="•"/>
      <w:lvlJc w:val="left"/>
      <w:pPr>
        <w:ind w:left="72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E836CEB"/>
    <w:multiLevelType w:val="hybridMultilevel"/>
    <w:tmpl w:val="5E8CA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CD114D"/>
    <w:multiLevelType w:val="hybridMultilevel"/>
    <w:tmpl w:val="E5E07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9763151">
    <w:abstractNumId w:val="11"/>
  </w:num>
  <w:num w:numId="2" w16cid:durableId="1072850468">
    <w:abstractNumId w:val="0"/>
  </w:num>
  <w:num w:numId="3" w16cid:durableId="549072074">
    <w:abstractNumId w:val="0"/>
  </w:num>
  <w:num w:numId="4" w16cid:durableId="2135099054">
    <w:abstractNumId w:val="0"/>
  </w:num>
  <w:num w:numId="5" w16cid:durableId="1267932459">
    <w:abstractNumId w:val="11"/>
  </w:num>
  <w:num w:numId="6" w16cid:durableId="1829635895">
    <w:abstractNumId w:val="0"/>
  </w:num>
  <w:num w:numId="7" w16cid:durableId="250354257">
    <w:abstractNumId w:val="10"/>
  </w:num>
  <w:num w:numId="8" w16cid:durableId="1354569363">
    <w:abstractNumId w:val="4"/>
  </w:num>
  <w:num w:numId="9" w16cid:durableId="1535727387">
    <w:abstractNumId w:val="9"/>
  </w:num>
  <w:num w:numId="10" w16cid:durableId="2118329948">
    <w:abstractNumId w:val="7"/>
  </w:num>
  <w:num w:numId="11" w16cid:durableId="957374817">
    <w:abstractNumId w:val="14"/>
  </w:num>
  <w:num w:numId="12" w16cid:durableId="1035547808">
    <w:abstractNumId w:val="12"/>
  </w:num>
  <w:num w:numId="13" w16cid:durableId="1191258995">
    <w:abstractNumId w:val="5"/>
  </w:num>
  <w:num w:numId="14" w16cid:durableId="1700861112">
    <w:abstractNumId w:val="13"/>
  </w:num>
  <w:num w:numId="15" w16cid:durableId="1882283277">
    <w:abstractNumId w:val="2"/>
  </w:num>
  <w:num w:numId="16" w16cid:durableId="400100323">
    <w:abstractNumId w:val="6"/>
  </w:num>
  <w:num w:numId="17" w16cid:durableId="1124807513">
    <w:abstractNumId w:val="3"/>
  </w:num>
  <w:num w:numId="18" w16cid:durableId="662011653">
    <w:abstractNumId w:val="8"/>
  </w:num>
  <w:num w:numId="19" w16cid:durableId="1459788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11"/>
    <w:rsid w:val="00027C27"/>
    <w:rsid w:val="00030D46"/>
    <w:rsid w:val="000354C2"/>
    <w:rsid w:val="00042478"/>
    <w:rsid w:val="0004481B"/>
    <w:rsid w:val="00054DFE"/>
    <w:rsid w:val="00061839"/>
    <w:rsid w:val="00080AE9"/>
    <w:rsid w:val="000869AC"/>
    <w:rsid w:val="000871C9"/>
    <w:rsid w:val="0009128E"/>
    <w:rsid w:val="00091EC7"/>
    <w:rsid w:val="000A52D9"/>
    <w:rsid w:val="000A5EE7"/>
    <w:rsid w:val="000B5B25"/>
    <w:rsid w:val="000C0CF4"/>
    <w:rsid w:val="000D6D66"/>
    <w:rsid w:val="000F3652"/>
    <w:rsid w:val="00114797"/>
    <w:rsid w:val="00153DF3"/>
    <w:rsid w:val="00175D88"/>
    <w:rsid w:val="0018183D"/>
    <w:rsid w:val="00184A5F"/>
    <w:rsid w:val="0019313E"/>
    <w:rsid w:val="001A0505"/>
    <w:rsid w:val="001A53A6"/>
    <w:rsid w:val="001E1B80"/>
    <w:rsid w:val="001E4764"/>
    <w:rsid w:val="001E5D34"/>
    <w:rsid w:val="001E5E4B"/>
    <w:rsid w:val="001F6925"/>
    <w:rsid w:val="00201A1A"/>
    <w:rsid w:val="00211BF1"/>
    <w:rsid w:val="00215FBA"/>
    <w:rsid w:val="00221FBD"/>
    <w:rsid w:val="00222691"/>
    <w:rsid w:val="002366F5"/>
    <w:rsid w:val="0024525E"/>
    <w:rsid w:val="00281579"/>
    <w:rsid w:val="00290DAE"/>
    <w:rsid w:val="0029344E"/>
    <w:rsid w:val="002B3C30"/>
    <w:rsid w:val="002C09BB"/>
    <w:rsid w:val="002C3474"/>
    <w:rsid w:val="002C6CCD"/>
    <w:rsid w:val="002D0D17"/>
    <w:rsid w:val="002D626F"/>
    <w:rsid w:val="002F0FE2"/>
    <w:rsid w:val="00306C61"/>
    <w:rsid w:val="00306D0B"/>
    <w:rsid w:val="00307111"/>
    <w:rsid w:val="0031682C"/>
    <w:rsid w:val="00316F04"/>
    <w:rsid w:val="003249DA"/>
    <w:rsid w:val="00336D7B"/>
    <w:rsid w:val="0034076F"/>
    <w:rsid w:val="003425FE"/>
    <w:rsid w:val="00352376"/>
    <w:rsid w:val="00356066"/>
    <w:rsid w:val="00364FF9"/>
    <w:rsid w:val="003736E9"/>
    <w:rsid w:val="0037582B"/>
    <w:rsid w:val="00385045"/>
    <w:rsid w:val="003914A7"/>
    <w:rsid w:val="0039194D"/>
    <w:rsid w:val="00392B84"/>
    <w:rsid w:val="003B5BE4"/>
    <w:rsid w:val="003D7D17"/>
    <w:rsid w:val="003E2263"/>
    <w:rsid w:val="003F0570"/>
    <w:rsid w:val="003F1C5A"/>
    <w:rsid w:val="004474E4"/>
    <w:rsid w:val="00450E53"/>
    <w:rsid w:val="004638D2"/>
    <w:rsid w:val="00475899"/>
    <w:rsid w:val="0048614E"/>
    <w:rsid w:val="004960E0"/>
    <w:rsid w:val="004A05B3"/>
    <w:rsid w:val="004A2E43"/>
    <w:rsid w:val="004A650D"/>
    <w:rsid w:val="004B1637"/>
    <w:rsid w:val="004B5C54"/>
    <w:rsid w:val="004C0E61"/>
    <w:rsid w:val="004C5E5D"/>
    <w:rsid w:val="004D6E13"/>
    <w:rsid w:val="004E0FA7"/>
    <w:rsid w:val="00505D3C"/>
    <w:rsid w:val="00507F6A"/>
    <w:rsid w:val="005257BF"/>
    <w:rsid w:val="00526547"/>
    <w:rsid w:val="0053495B"/>
    <w:rsid w:val="00576011"/>
    <w:rsid w:val="00592332"/>
    <w:rsid w:val="00594BF7"/>
    <w:rsid w:val="005C25DB"/>
    <w:rsid w:val="005C4A5B"/>
    <w:rsid w:val="005C6397"/>
    <w:rsid w:val="00605B1E"/>
    <w:rsid w:val="00606B1A"/>
    <w:rsid w:val="00620965"/>
    <w:rsid w:val="006260DA"/>
    <w:rsid w:val="00634F19"/>
    <w:rsid w:val="00640641"/>
    <w:rsid w:val="0064140D"/>
    <w:rsid w:val="00651AAE"/>
    <w:rsid w:val="00653926"/>
    <w:rsid w:val="00656226"/>
    <w:rsid w:val="006676CB"/>
    <w:rsid w:val="0067592D"/>
    <w:rsid w:val="0068139C"/>
    <w:rsid w:val="00682F3F"/>
    <w:rsid w:val="00683DFA"/>
    <w:rsid w:val="006B43CD"/>
    <w:rsid w:val="006C6313"/>
    <w:rsid w:val="006D5D54"/>
    <w:rsid w:val="006E1712"/>
    <w:rsid w:val="006E2024"/>
    <w:rsid w:val="006E446B"/>
    <w:rsid w:val="006E67D3"/>
    <w:rsid w:val="006F0F85"/>
    <w:rsid w:val="006F4629"/>
    <w:rsid w:val="006F46C3"/>
    <w:rsid w:val="006F476B"/>
    <w:rsid w:val="006F61EF"/>
    <w:rsid w:val="00714772"/>
    <w:rsid w:val="00721B25"/>
    <w:rsid w:val="007246BF"/>
    <w:rsid w:val="007268D9"/>
    <w:rsid w:val="0073618C"/>
    <w:rsid w:val="007444E0"/>
    <w:rsid w:val="007448DD"/>
    <w:rsid w:val="00745187"/>
    <w:rsid w:val="00747DD0"/>
    <w:rsid w:val="00753C2B"/>
    <w:rsid w:val="007574D7"/>
    <w:rsid w:val="007A1C17"/>
    <w:rsid w:val="007A2B51"/>
    <w:rsid w:val="007A42AA"/>
    <w:rsid w:val="007B6563"/>
    <w:rsid w:val="007F72CA"/>
    <w:rsid w:val="00805E36"/>
    <w:rsid w:val="00826E15"/>
    <w:rsid w:val="00837D70"/>
    <w:rsid w:val="00851D5A"/>
    <w:rsid w:val="008522C5"/>
    <w:rsid w:val="00857548"/>
    <w:rsid w:val="008644BD"/>
    <w:rsid w:val="00880D4D"/>
    <w:rsid w:val="008A02AA"/>
    <w:rsid w:val="008A0D6F"/>
    <w:rsid w:val="008A4307"/>
    <w:rsid w:val="008B1FE2"/>
    <w:rsid w:val="008B6571"/>
    <w:rsid w:val="008C7000"/>
    <w:rsid w:val="008E40F7"/>
    <w:rsid w:val="008F3B30"/>
    <w:rsid w:val="009051A1"/>
    <w:rsid w:val="00925ABD"/>
    <w:rsid w:val="00926AB0"/>
    <w:rsid w:val="0095625A"/>
    <w:rsid w:val="009572C6"/>
    <w:rsid w:val="0095E880"/>
    <w:rsid w:val="00967305"/>
    <w:rsid w:val="00977F16"/>
    <w:rsid w:val="00980FA3"/>
    <w:rsid w:val="009911D2"/>
    <w:rsid w:val="009A50BB"/>
    <w:rsid w:val="009A66B5"/>
    <w:rsid w:val="009B7615"/>
    <w:rsid w:val="009D13DA"/>
    <w:rsid w:val="009D78FD"/>
    <w:rsid w:val="009E0426"/>
    <w:rsid w:val="009E4157"/>
    <w:rsid w:val="009E7CC9"/>
    <w:rsid w:val="00A1359D"/>
    <w:rsid w:val="00A279BE"/>
    <w:rsid w:val="00A41D2C"/>
    <w:rsid w:val="00A61E8E"/>
    <w:rsid w:val="00A622FE"/>
    <w:rsid w:val="00A647F1"/>
    <w:rsid w:val="00A70FB5"/>
    <w:rsid w:val="00A84E74"/>
    <w:rsid w:val="00A87EBC"/>
    <w:rsid w:val="00A93EB4"/>
    <w:rsid w:val="00AA0FF2"/>
    <w:rsid w:val="00AC4908"/>
    <w:rsid w:val="00AD2483"/>
    <w:rsid w:val="00AD6787"/>
    <w:rsid w:val="00AE0465"/>
    <w:rsid w:val="00AE7F2D"/>
    <w:rsid w:val="00B1490D"/>
    <w:rsid w:val="00B2312D"/>
    <w:rsid w:val="00B44D35"/>
    <w:rsid w:val="00B513DD"/>
    <w:rsid w:val="00B51BDC"/>
    <w:rsid w:val="00B561C0"/>
    <w:rsid w:val="00B773CE"/>
    <w:rsid w:val="00B86F8E"/>
    <w:rsid w:val="00BA0E36"/>
    <w:rsid w:val="00BA4932"/>
    <w:rsid w:val="00BB49C7"/>
    <w:rsid w:val="00BC24AA"/>
    <w:rsid w:val="00BD6AB4"/>
    <w:rsid w:val="00BE0702"/>
    <w:rsid w:val="00BF552D"/>
    <w:rsid w:val="00C02A87"/>
    <w:rsid w:val="00C10217"/>
    <w:rsid w:val="00C1283A"/>
    <w:rsid w:val="00C17411"/>
    <w:rsid w:val="00C2339B"/>
    <w:rsid w:val="00C30665"/>
    <w:rsid w:val="00C34857"/>
    <w:rsid w:val="00C4309C"/>
    <w:rsid w:val="00C506BE"/>
    <w:rsid w:val="00C54168"/>
    <w:rsid w:val="00C54ABF"/>
    <w:rsid w:val="00C55F83"/>
    <w:rsid w:val="00C653D0"/>
    <w:rsid w:val="00C70D43"/>
    <w:rsid w:val="00C91823"/>
    <w:rsid w:val="00C9208A"/>
    <w:rsid w:val="00C97A18"/>
    <w:rsid w:val="00CA5467"/>
    <w:rsid w:val="00CC53EE"/>
    <w:rsid w:val="00CD3651"/>
    <w:rsid w:val="00CD592D"/>
    <w:rsid w:val="00D008AB"/>
    <w:rsid w:val="00D156BF"/>
    <w:rsid w:val="00D60CD5"/>
    <w:rsid w:val="00D63524"/>
    <w:rsid w:val="00D87873"/>
    <w:rsid w:val="00D93D71"/>
    <w:rsid w:val="00D95C6A"/>
    <w:rsid w:val="00DB208B"/>
    <w:rsid w:val="00DC1CC4"/>
    <w:rsid w:val="00DD3755"/>
    <w:rsid w:val="00DE3E4D"/>
    <w:rsid w:val="00DF34B8"/>
    <w:rsid w:val="00E00BFC"/>
    <w:rsid w:val="00E038A8"/>
    <w:rsid w:val="00E0607C"/>
    <w:rsid w:val="00E106F4"/>
    <w:rsid w:val="00E15FB8"/>
    <w:rsid w:val="00E170CD"/>
    <w:rsid w:val="00E317A1"/>
    <w:rsid w:val="00E3399E"/>
    <w:rsid w:val="00E42B51"/>
    <w:rsid w:val="00E437E9"/>
    <w:rsid w:val="00E63786"/>
    <w:rsid w:val="00E70083"/>
    <w:rsid w:val="00E82239"/>
    <w:rsid w:val="00E84ACA"/>
    <w:rsid w:val="00E928DD"/>
    <w:rsid w:val="00E96F24"/>
    <w:rsid w:val="00EA6390"/>
    <w:rsid w:val="00ED28A6"/>
    <w:rsid w:val="00F13169"/>
    <w:rsid w:val="00F3147E"/>
    <w:rsid w:val="00F50E22"/>
    <w:rsid w:val="00F63AA4"/>
    <w:rsid w:val="00F76588"/>
    <w:rsid w:val="00F81B37"/>
    <w:rsid w:val="00F8628F"/>
    <w:rsid w:val="00F87422"/>
    <w:rsid w:val="00FA4BC1"/>
    <w:rsid w:val="00FB4C2B"/>
    <w:rsid w:val="00FC46A2"/>
    <w:rsid w:val="00FE0F00"/>
    <w:rsid w:val="00FE5C44"/>
    <w:rsid w:val="00FF3DFB"/>
    <w:rsid w:val="02D76A5E"/>
    <w:rsid w:val="02FFB399"/>
    <w:rsid w:val="035F4608"/>
    <w:rsid w:val="03D00D6F"/>
    <w:rsid w:val="05341F84"/>
    <w:rsid w:val="072294DB"/>
    <w:rsid w:val="07E03FBE"/>
    <w:rsid w:val="07FB3BAF"/>
    <w:rsid w:val="08849458"/>
    <w:rsid w:val="093F39BB"/>
    <w:rsid w:val="0A02BFB7"/>
    <w:rsid w:val="0A5B9564"/>
    <w:rsid w:val="0A6BA51D"/>
    <w:rsid w:val="0BAEC7A7"/>
    <w:rsid w:val="0C294F10"/>
    <w:rsid w:val="0CC7DF28"/>
    <w:rsid w:val="0D7FF6DF"/>
    <w:rsid w:val="0DBB000B"/>
    <w:rsid w:val="0E2FB4DB"/>
    <w:rsid w:val="0E3BC060"/>
    <w:rsid w:val="0F249029"/>
    <w:rsid w:val="0F2BC5EE"/>
    <w:rsid w:val="0F3B76C1"/>
    <w:rsid w:val="11473EFC"/>
    <w:rsid w:val="124E332C"/>
    <w:rsid w:val="12B99BD8"/>
    <w:rsid w:val="12BCF1B8"/>
    <w:rsid w:val="12EE1DAC"/>
    <w:rsid w:val="153F5EE0"/>
    <w:rsid w:val="16A5400D"/>
    <w:rsid w:val="16EE84CF"/>
    <w:rsid w:val="1721F593"/>
    <w:rsid w:val="1748B9F4"/>
    <w:rsid w:val="17CFA154"/>
    <w:rsid w:val="1919D1F9"/>
    <w:rsid w:val="1A9D0D10"/>
    <w:rsid w:val="1AA79BDC"/>
    <w:rsid w:val="1AFBCFF9"/>
    <w:rsid w:val="1B0CA733"/>
    <w:rsid w:val="1B50AA87"/>
    <w:rsid w:val="1B6419CF"/>
    <w:rsid w:val="1C9FC001"/>
    <w:rsid w:val="1D6FD6B6"/>
    <w:rsid w:val="1DA9D6BC"/>
    <w:rsid w:val="1E27E8C7"/>
    <w:rsid w:val="1E723B3B"/>
    <w:rsid w:val="20B7DB1A"/>
    <w:rsid w:val="219D44E1"/>
    <w:rsid w:val="21CD46EC"/>
    <w:rsid w:val="22CCA80E"/>
    <w:rsid w:val="235531FC"/>
    <w:rsid w:val="23878BC3"/>
    <w:rsid w:val="2457F5AE"/>
    <w:rsid w:val="246C22D8"/>
    <w:rsid w:val="26B1E714"/>
    <w:rsid w:val="27CCD639"/>
    <w:rsid w:val="28C7F9B9"/>
    <w:rsid w:val="29882669"/>
    <w:rsid w:val="29990995"/>
    <w:rsid w:val="2AF3A088"/>
    <w:rsid w:val="2CE1DA9B"/>
    <w:rsid w:val="2D4115C9"/>
    <w:rsid w:val="2E2A129D"/>
    <w:rsid w:val="2EB1B668"/>
    <w:rsid w:val="2F1A24D9"/>
    <w:rsid w:val="30C6957C"/>
    <w:rsid w:val="30D00BFE"/>
    <w:rsid w:val="31AF0055"/>
    <w:rsid w:val="32567271"/>
    <w:rsid w:val="331A5502"/>
    <w:rsid w:val="341C42DE"/>
    <w:rsid w:val="3534ADB6"/>
    <w:rsid w:val="3542C6FC"/>
    <w:rsid w:val="35E563F6"/>
    <w:rsid w:val="3641426C"/>
    <w:rsid w:val="36CC9A0B"/>
    <w:rsid w:val="373AEC95"/>
    <w:rsid w:val="37C3BC13"/>
    <w:rsid w:val="38B4D28C"/>
    <w:rsid w:val="392F251B"/>
    <w:rsid w:val="395075E9"/>
    <w:rsid w:val="39A5CCB5"/>
    <w:rsid w:val="39C1A9CB"/>
    <w:rsid w:val="39E358B6"/>
    <w:rsid w:val="3C9C5A31"/>
    <w:rsid w:val="3F5FF0D7"/>
    <w:rsid w:val="3F9B118B"/>
    <w:rsid w:val="3FCC6B02"/>
    <w:rsid w:val="41262576"/>
    <w:rsid w:val="41EE6A9B"/>
    <w:rsid w:val="43F71A69"/>
    <w:rsid w:val="44004740"/>
    <w:rsid w:val="453C2269"/>
    <w:rsid w:val="46A8B361"/>
    <w:rsid w:val="471743BF"/>
    <w:rsid w:val="477043F8"/>
    <w:rsid w:val="4A7ED6D7"/>
    <w:rsid w:val="4A9F0E1B"/>
    <w:rsid w:val="4B105731"/>
    <w:rsid w:val="4B2C672A"/>
    <w:rsid w:val="4B471DA7"/>
    <w:rsid w:val="4BC2008A"/>
    <w:rsid w:val="4BCCFB73"/>
    <w:rsid w:val="4E2BF221"/>
    <w:rsid w:val="501C4A0A"/>
    <w:rsid w:val="506EDC1D"/>
    <w:rsid w:val="521AAC8D"/>
    <w:rsid w:val="521B2F25"/>
    <w:rsid w:val="527E4A8B"/>
    <w:rsid w:val="5287B315"/>
    <w:rsid w:val="52B15C86"/>
    <w:rsid w:val="53273B5B"/>
    <w:rsid w:val="535F3115"/>
    <w:rsid w:val="541F52BE"/>
    <w:rsid w:val="56469276"/>
    <w:rsid w:val="57F6C7BF"/>
    <w:rsid w:val="590AFA5A"/>
    <w:rsid w:val="59D8C9D0"/>
    <w:rsid w:val="5B4A119F"/>
    <w:rsid w:val="5C5A330A"/>
    <w:rsid w:val="5C813894"/>
    <w:rsid w:val="5CAD28DA"/>
    <w:rsid w:val="5CCA38E2"/>
    <w:rsid w:val="5D63142B"/>
    <w:rsid w:val="5D7A7271"/>
    <w:rsid w:val="5D9CE5F2"/>
    <w:rsid w:val="5E8A0DA2"/>
    <w:rsid w:val="5EA7F4C8"/>
    <w:rsid w:val="618481A8"/>
    <w:rsid w:val="61FF0DFF"/>
    <w:rsid w:val="6293D6A9"/>
    <w:rsid w:val="634E10AF"/>
    <w:rsid w:val="63C3D690"/>
    <w:rsid w:val="64990AAC"/>
    <w:rsid w:val="64E2A691"/>
    <w:rsid w:val="6563C8C2"/>
    <w:rsid w:val="65C9F4DB"/>
    <w:rsid w:val="65F0D95B"/>
    <w:rsid w:val="6634DB0D"/>
    <w:rsid w:val="66E47237"/>
    <w:rsid w:val="676242D2"/>
    <w:rsid w:val="69A7554F"/>
    <w:rsid w:val="6B084C30"/>
    <w:rsid w:val="6BB72405"/>
    <w:rsid w:val="6C8AF434"/>
    <w:rsid w:val="6CBF0EDE"/>
    <w:rsid w:val="6D851762"/>
    <w:rsid w:val="6DB690B9"/>
    <w:rsid w:val="70CF1C7C"/>
    <w:rsid w:val="71AB0288"/>
    <w:rsid w:val="72F9323C"/>
    <w:rsid w:val="736D1645"/>
    <w:rsid w:val="73776539"/>
    <w:rsid w:val="73A41FB9"/>
    <w:rsid w:val="74C21C62"/>
    <w:rsid w:val="7557F9B8"/>
    <w:rsid w:val="76259580"/>
    <w:rsid w:val="763310B8"/>
    <w:rsid w:val="76632A1A"/>
    <w:rsid w:val="766C73FA"/>
    <w:rsid w:val="76AF05FB"/>
    <w:rsid w:val="76F41FDD"/>
    <w:rsid w:val="77228527"/>
    <w:rsid w:val="77CDA6DB"/>
    <w:rsid w:val="7969773C"/>
    <w:rsid w:val="798427B6"/>
    <w:rsid w:val="7A4553CA"/>
    <w:rsid w:val="7ADB65CF"/>
    <w:rsid w:val="7ADBDDFD"/>
    <w:rsid w:val="7B1548EC"/>
    <w:rsid w:val="7DDEE863"/>
    <w:rsid w:val="7E257F99"/>
    <w:rsid w:val="7E5A65DF"/>
    <w:rsid w:val="7EA88A3C"/>
    <w:rsid w:val="7EEDA209"/>
    <w:rsid w:val="7F518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B0C6A"/>
  <w15:chartTrackingRefBased/>
  <w15:docId w15:val="{0213DE39-FCC5-4768-8B80-DC039ADE2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3CE"/>
    <w:rPr>
      <w:rFonts w:ascii="Arial" w:hAnsi="Arial" w:cs="Times New Roman"/>
      <w:kern w:val="0"/>
      <w:sz w:val="24"/>
      <w:szCs w:val="20"/>
      <w14:ligatures w14:val="none"/>
    </w:rPr>
  </w:style>
  <w:style w:type="paragraph" w:styleId="Heading1">
    <w:name w:val="heading 1"/>
    <w:aliases w:val="Outline1"/>
    <w:basedOn w:val="Normal"/>
    <w:next w:val="Normal"/>
    <w:link w:val="Heading1Char"/>
    <w:qFormat/>
    <w:rsid w:val="00C91823"/>
    <w:pPr>
      <w:numPr>
        <w:numId w:val="6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link w:val="Heading2Char"/>
    <w:qFormat/>
    <w:rsid w:val="00C91823"/>
    <w:pPr>
      <w:numPr>
        <w:ilvl w:val="1"/>
        <w:numId w:val="6"/>
      </w:numPr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link w:val="Heading3Char"/>
    <w:qFormat/>
    <w:rsid w:val="00B773CE"/>
    <w:pPr>
      <w:numPr>
        <w:ilvl w:val="2"/>
        <w:numId w:val="6"/>
      </w:numPr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B773CE"/>
    <w:pPr>
      <w:numPr>
        <w:numId w:val="5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styleId="Footer">
    <w:name w:val="footer"/>
    <w:basedOn w:val="Normal"/>
    <w:link w:val="FooterChar"/>
    <w:uiPriority w:val="99"/>
    <w:rsid w:val="00C9182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823"/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rsid w:val="00C9182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91823"/>
    <w:rPr>
      <w:rFonts w:ascii="Arial" w:eastAsia="Times New Roman" w:hAnsi="Arial" w:cs="Times New Roman"/>
      <w:sz w:val="24"/>
      <w:szCs w:val="20"/>
    </w:rPr>
  </w:style>
  <w:style w:type="character" w:customStyle="1" w:styleId="Heading1Char">
    <w:name w:val="Heading 1 Char"/>
    <w:aliases w:val="Outline1 Char"/>
    <w:basedOn w:val="DefaultParagraphFont"/>
    <w:link w:val="Heading1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2Char">
    <w:name w:val="Heading 2 Char"/>
    <w:aliases w:val="Outline2 Char"/>
    <w:basedOn w:val="DefaultParagraphFont"/>
    <w:link w:val="Heading2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3Char">
    <w:name w:val="Heading 3 Char"/>
    <w:aliases w:val="Outline3 Char"/>
    <w:basedOn w:val="DefaultParagraphFont"/>
    <w:link w:val="Heading3"/>
    <w:rsid w:val="00C91823"/>
    <w:rPr>
      <w:rFonts w:ascii="Arial" w:hAnsi="Arial" w:cs="Times New Roman"/>
      <w:kern w:val="24"/>
      <w:sz w:val="24"/>
      <w:szCs w:val="20"/>
    </w:rPr>
  </w:style>
  <w:style w:type="paragraph" w:customStyle="1" w:styleId="Outline4">
    <w:name w:val="Outline4"/>
    <w:basedOn w:val="Normal"/>
    <w:next w:val="Normal"/>
    <w:rsid w:val="00C91823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C91823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C91823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C91823"/>
    <w:pPr>
      <w:spacing w:after="240"/>
      <w:ind w:left="720"/>
    </w:pPr>
    <w:rPr>
      <w:kern w:val="24"/>
    </w:rPr>
  </w:style>
  <w:style w:type="paragraph" w:styleId="Revision">
    <w:name w:val="Revision"/>
    <w:hidden/>
    <w:uiPriority w:val="99"/>
    <w:semiHidden/>
    <w:rsid w:val="00CD3651"/>
    <w:rPr>
      <w:rFonts w:ascii="Arial" w:hAnsi="Arial" w:cs="Times New Roman"/>
      <w:kern w:val="0"/>
      <w:sz w:val="24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D36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D365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D3651"/>
    <w:rPr>
      <w:rFonts w:ascii="Arial" w:hAnsi="Arial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36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3651"/>
    <w:rPr>
      <w:rFonts w:ascii="Arial" w:hAnsi="Arial" w:cs="Times New Roman"/>
      <w:b/>
      <w:bCs/>
      <w:kern w:val="0"/>
      <w:sz w:val="20"/>
      <w:szCs w:val="20"/>
      <w14:ligatures w14:val="none"/>
    </w:rPr>
  </w:style>
  <w:style w:type="paragraph" w:styleId="ListParagraph">
    <w:name w:val="List Paragraph"/>
    <w:aliases w:val="Dot pt,No Spacing1,List Paragraph Char Char Char,Indicator Text,Numbered Para 1,List Paragraph1,Bullet 1,Bullet Points,MAIN CONTENT,F5 List Paragraph,List Paragraph2,List Paragraph12,Colorful List - Accent 11,Normal numbered,OBC Bullet,L"/>
    <w:basedOn w:val="Normal"/>
    <w:link w:val="ListParagraphChar"/>
    <w:uiPriority w:val="34"/>
    <w:qFormat/>
    <w:rsid w:val="003736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1C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1C5A"/>
    <w:rPr>
      <w:color w:val="605E5C"/>
      <w:shd w:val="clear" w:color="auto" w:fill="E1DFDD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1 Char,Bullet Points Char,MAIN CONTENT Char,F5 List Paragraph Char,List Paragraph2 Char,L Char"/>
    <w:link w:val="ListParagraph"/>
    <w:uiPriority w:val="34"/>
    <w:qFormat/>
    <w:locked/>
    <w:rsid w:val="00F13169"/>
    <w:rPr>
      <w:rFonts w:ascii="Arial" w:hAnsi="Arial" w:cs="Times New Roman"/>
      <w:kern w:val="0"/>
      <w:sz w:val="24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hyperlink" Target="mailto:chfs3@transport.gov.scot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www.gov.scot/privacy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5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18</Pages>
  <Words>1277</Words>
  <Characters>7281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8541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Gray</dc:creator>
  <cp:keywords/>
  <dc:description/>
  <cp:lastModifiedBy>Jonathan Griffiths</cp:lastModifiedBy>
  <cp:revision>4</cp:revision>
  <dcterms:created xsi:type="dcterms:W3CDTF">2023-12-13T09:09:00Z</dcterms:created>
  <dcterms:modified xsi:type="dcterms:W3CDTF">2023-12-14T14:30:00Z</dcterms:modified>
</cp:coreProperties>
</file>