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49160130"/>
    <w:bookmarkStart w:id="1" w:name="_Toc40879326"/>
    <w:bookmarkStart w:id="2" w:name="_Toc40698718"/>
    <w:bookmarkStart w:id="3" w:name="_Toc72511170"/>
    <w:bookmarkStart w:id="4" w:name="_Toc40879325"/>
    <w:p w14:paraId="08A33CA3" w14:textId="25844461" w:rsidR="5F87E1AE" w:rsidRPr="00052DE4" w:rsidRDefault="008F1C64" w:rsidP="00052DE4">
      <w:pPr>
        <w:pStyle w:val="Title"/>
        <w:spacing w:before="240" w:beforeAutospacing="0" w:after="0" w:afterAutospacing="0"/>
        <w:rPr>
          <w:rFonts w:cs="Times New Roman"/>
          <w:bCs/>
          <w:kern w:val="24"/>
          <w:sz w:val="38"/>
          <w:szCs w:val="20"/>
        </w:rPr>
      </w:pPr>
      <w:sdt>
        <w:sdtPr>
          <w:rPr>
            <w:rStyle w:val="Heading1Char"/>
            <w:b/>
            <w:bCs/>
          </w:rPr>
          <w:alias w:val="Title"/>
          <w:id w:val="-1070888629"/>
          <w:placeholder>
            <w:docPart w:val="AEA9E0D9A19448628F3D7366776965E9"/>
          </w:placeholder>
          <w:text/>
        </w:sdtPr>
        <w:sdtEndPr>
          <w:rPr>
            <w:rStyle w:val="Heading1Char"/>
          </w:rPr>
        </w:sdtEndPr>
        <w:sdtContent>
          <w:r w:rsidR="00894848">
            <w:rPr>
              <w:rStyle w:val="Heading1Char"/>
              <w:b/>
              <w:bCs/>
            </w:rPr>
            <w:t>The Scottish Road Worker Consultation 2024</w:t>
          </w:r>
        </w:sdtContent>
      </w:sdt>
      <w:bookmarkEnd w:id="0"/>
      <w:bookmarkEnd w:id="1"/>
      <w:bookmarkEnd w:id="2"/>
      <w:bookmarkEnd w:id="3"/>
      <w:bookmarkEnd w:id="4"/>
    </w:p>
    <w:p w14:paraId="43AC6787" w14:textId="44CD676D" w:rsidR="5AD1B71D" w:rsidRDefault="5AD1B71D" w:rsidP="00052DE4">
      <w:pPr>
        <w:pStyle w:val="Heading2"/>
      </w:pPr>
      <w:r w:rsidRPr="5F87E1AE">
        <w:t>Consultation Identifier Questions</w:t>
      </w:r>
    </w:p>
    <w:p w14:paraId="519C6D69" w14:textId="4B26BE94" w:rsidR="007B2A97" w:rsidRPr="007B2A97" w:rsidRDefault="007B2A97" w:rsidP="00052DE4">
      <w:pPr>
        <w:pStyle w:val="Heading3"/>
        <w:rPr>
          <w:rFonts w:ascii="Segoe UI" w:hAnsi="Segoe UI" w:cs="Segoe UI"/>
          <w:sz w:val="18"/>
          <w:szCs w:val="18"/>
          <w:lang w:eastAsia="en-GB"/>
        </w:rPr>
      </w:pPr>
      <w:proofErr w:type="spellStart"/>
      <w:r w:rsidRPr="00CC756E">
        <w:rPr>
          <w:lang w:eastAsia="en-GB"/>
        </w:rPr>
        <w:t>Q1</w:t>
      </w:r>
      <w:proofErr w:type="spellEnd"/>
      <w:r w:rsidRPr="00CC756E">
        <w:rPr>
          <w:lang w:eastAsia="en-GB"/>
        </w:rPr>
        <w:t>. Are you completing this on behalf of yourself or an organisation?</w:t>
      </w:r>
    </w:p>
    <w:p w14:paraId="791E2949" w14:textId="460040B4" w:rsidR="007B2A97" w:rsidRPr="007B2A97" w:rsidRDefault="008F1C64" w:rsidP="007B2A9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szCs w:val="24"/>
            <w:lang w:eastAsia="en-GB"/>
          </w:rPr>
          <w:id w:val="1541630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2DE4">
            <w:rPr>
              <w:rFonts w:ascii="MS Gothic" w:eastAsia="MS Gothic" w:hAnsi="MS Gothic" w:cs="Arial" w:hint="eastAsia"/>
              <w:szCs w:val="24"/>
              <w:lang w:eastAsia="en-GB"/>
            </w:rPr>
            <w:t>☐</w:t>
          </w:r>
        </w:sdtContent>
      </w:sdt>
      <w:r w:rsidR="00052DE4">
        <w:rPr>
          <w:rFonts w:cs="Arial"/>
          <w:szCs w:val="24"/>
          <w:lang w:eastAsia="en-GB"/>
        </w:rPr>
        <w:t xml:space="preserve"> </w:t>
      </w:r>
      <w:r w:rsidR="007B2A97" w:rsidRPr="007B2A97">
        <w:rPr>
          <w:rFonts w:cs="Arial"/>
          <w:szCs w:val="24"/>
          <w:lang w:eastAsia="en-GB"/>
        </w:rPr>
        <w:t>Individual</w:t>
      </w:r>
    </w:p>
    <w:p w14:paraId="74540D31" w14:textId="49DFA810" w:rsidR="007B2A97" w:rsidRPr="007B2A97" w:rsidRDefault="008F1C64" w:rsidP="007B2A9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szCs w:val="24"/>
            <w:lang w:eastAsia="en-GB"/>
          </w:rPr>
          <w:id w:val="1488062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2DE4">
            <w:rPr>
              <w:rFonts w:ascii="MS Gothic" w:eastAsia="MS Gothic" w:hAnsi="MS Gothic" w:cs="Arial" w:hint="eastAsia"/>
              <w:szCs w:val="24"/>
              <w:lang w:eastAsia="en-GB"/>
            </w:rPr>
            <w:t>☐</w:t>
          </w:r>
        </w:sdtContent>
      </w:sdt>
      <w:r w:rsidR="00052DE4">
        <w:rPr>
          <w:rFonts w:cs="Arial"/>
          <w:szCs w:val="24"/>
          <w:lang w:eastAsia="en-GB"/>
        </w:rPr>
        <w:t xml:space="preserve"> </w:t>
      </w:r>
      <w:r w:rsidR="007B2A97" w:rsidRPr="007B2A97">
        <w:rPr>
          <w:rFonts w:cs="Arial"/>
          <w:szCs w:val="24"/>
          <w:lang w:eastAsia="en-GB"/>
        </w:rPr>
        <w:t>Organisation</w:t>
      </w:r>
    </w:p>
    <w:p w14:paraId="67E1A0A3" w14:textId="54B50735" w:rsidR="00052DE4" w:rsidRDefault="0063041C" w:rsidP="0063041C">
      <w:pPr>
        <w:pStyle w:val="Heading3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A577E8" wp14:editId="5300AD9E">
                <wp:simplePos x="0" y="0"/>
                <wp:positionH relativeFrom="column">
                  <wp:posOffset>-7620</wp:posOffset>
                </wp:positionH>
                <wp:positionV relativeFrom="paragraph">
                  <wp:posOffset>594995</wp:posOffset>
                </wp:positionV>
                <wp:extent cx="5908040" cy="337185"/>
                <wp:effectExtent l="0" t="0" r="1651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242D" w14:textId="0BAD6847" w:rsidR="0063041C" w:rsidRDefault="006304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577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46.85pt;width:465.2pt;height: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">
                <v:textbox>
                  <w:txbxContent>
                    <w:p w14:paraId="5069242D" w14:textId="0BAD6847" w:rsidR="0063041C" w:rsidRDefault="0063041C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7B2A97" w:rsidRPr="007B2A97">
        <w:rPr>
          <w:lang w:eastAsia="en-GB"/>
        </w:rPr>
        <w:t>Q</w:t>
      </w:r>
      <w:r w:rsidR="001C5AB7">
        <w:rPr>
          <w:lang w:eastAsia="en-GB"/>
        </w:rPr>
        <w:t>1a</w:t>
      </w:r>
      <w:proofErr w:type="spellEnd"/>
      <w:r w:rsidR="007B2A97" w:rsidRPr="007B2A97">
        <w:rPr>
          <w:lang w:eastAsia="en-GB"/>
        </w:rPr>
        <w:t>. If an organisation, please list below.</w:t>
      </w:r>
    </w:p>
    <w:p w14:paraId="30FC6319" w14:textId="1FC405DF" w:rsidR="0063041C" w:rsidRPr="0063041C" w:rsidRDefault="0063041C" w:rsidP="0063041C">
      <w:pPr>
        <w:rPr>
          <w:lang w:eastAsia="en-GB"/>
        </w:rPr>
      </w:pPr>
    </w:p>
    <w:p w14:paraId="603DDE6F" w14:textId="77777777" w:rsidR="00111DFE" w:rsidRPr="00111DFE" w:rsidRDefault="007B2A97" w:rsidP="00111DFE">
      <w:pPr>
        <w:pStyle w:val="Heading3"/>
        <w:rPr>
          <w:lang w:eastAsia="en-GB"/>
        </w:rPr>
      </w:pPr>
      <w:proofErr w:type="spellStart"/>
      <w:r w:rsidRPr="00CC756E">
        <w:rPr>
          <w:lang w:eastAsia="en-GB"/>
        </w:rPr>
        <w:t>Q</w:t>
      </w:r>
      <w:r w:rsidR="001C5AB7">
        <w:rPr>
          <w:lang w:eastAsia="en-GB"/>
        </w:rPr>
        <w:t>2</w:t>
      </w:r>
      <w:proofErr w:type="spellEnd"/>
      <w:r w:rsidRPr="00CC756E">
        <w:rPr>
          <w:lang w:eastAsia="en-GB"/>
        </w:rPr>
        <w:t xml:space="preserve">. </w:t>
      </w:r>
      <w:r w:rsidR="00111DFE" w:rsidRPr="00111DFE">
        <w:rPr>
          <w:lang w:eastAsia="en-GB"/>
        </w:rPr>
        <w:t>Which of the following best describes your current role in relation to road works?</w:t>
      </w:r>
    </w:p>
    <w:p w14:paraId="331DE752" w14:textId="6B829DB4" w:rsidR="007B2A97" w:rsidRDefault="008F1C64" w:rsidP="00AB0867">
      <w:pPr>
        <w:rPr>
          <w:lang w:eastAsia="en-GB"/>
        </w:rPr>
      </w:pPr>
      <w:sdt>
        <w:sdtPr>
          <w:rPr>
            <w:lang w:eastAsia="en-GB"/>
          </w:rPr>
          <w:id w:val="1647938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0B" w:rsidRPr="00D9650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D9650B" w:rsidRPr="00D9650B">
        <w:rPr>
          <w:lang w:eastAsia="en-GB"/>
        </w:rPr>
        <w:tab/>
        <w:t>Operative</w:t>
      </w:r>
      <w:r w:rsidR="00D9650B" w:rsidRPr="00D9650B">
        <w:rPr>
          <w:lang w:eastAsia="en-GB"/>
        </w:rPr>
        <w:br/>
      </w:r>
      <w:sdt>
        <w:sdtPr>
          <w:rPr>
            <w:lang w:eastAsia="en-GB"/>
          </w:rPr>
          <w:id w:val="1812680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0B" w:rsidRPr="00D9650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D9650B" w:rsidRPr="00D9650B">
        <w:rPr>
          <w:lang w:eastAsia="en-GB"/>
        </w:rPr>
        <w:tab/>
        <w:t>Supervisor</w:t>
      </w:r>
      <w:r w:rsidR="00D9650B" w:rsidRPr="00D9650B">
        <w:rPr>
          <w:lang w:eastAsia="en-GB"/>
        </w:rPr>
        <w:br/>
      </w:r>
      <w:sdt>
        <w:sdtPr>
          <w:rPr>
            <w:lang w:eastAsia="en-GB"/>
          </w:rPr>
          <w:id w:val="1329708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0B" w:rsidRPr="00D9650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D9650B" w:rsidRPr="00D9650B">
        <w:rPr>
          <w:lang w:eastAsia="en-GB"/>
        </w:rPr>
        <w:tab/>
        <w:t>Administrator</w:t>
      </w:r>
      <w:r w:rsidR="00D9650B" w:rsidRPr="00D9650B">
        <w:rPr>
          <w:lang w:eastAsia="en-GB"/>
        </w:rPr>
        <w:br/>
      </w:r>
      <w:sdt>
        <w:sdtPr>
          <w:rPr>
            <w:lang w:eastAsia="en-GB"/>
          </w:rPr>
          <w:id w:val="-759374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0B" w:rsidRPr="00D9650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D9650B" w:rsidRPr="00D9650B">
        <w:rPr>
          <w:lang w:eastAsia="en-GB"/>
        </w:rPr>
        <w:t xml:space="preserve"> </w:t>
      </w:r>
      <w:r w:rsidR="00D9650B" w:rsidRPr="00D9650B">
        <w:rPr>
          <w:lang w:eastAsia="en-GB"/>
        </w:rPr>
        <w:tab/>
        <w:t>Manager (includes senior manager)</w:t>
      </w:r>
      <w:r w:rsidR="00D9650B" w:rsidRPr="00D9650B">
        <w:rPr>
          <w:lang w:eastAsia="en-GB"/>
        </w:rPr>
        <w:br/>
      </w:r>
      <w:sdt>
        <w:sdtPr>
          <w:rPr>
            <w:lang w:eastAsia="en-GB"/>
          </w:rPr>
          <w:id w:val="-1197070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0B" w:rsidRPr="00D9650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D9650B" w:rsidRPr="00D9650B">
        <w:rPr>
          <w:lang w:eastAsia="en-GB"/>
        </w:rPr>
        <w:t xml:space="preserve"> </w:t>
      </w:r>
      <w:r w:rsidR="00D9650B" w:rsidRPr="00D9650B">
        <w:rPr>
          <w:lang w:eastAsia="en-GB"/>
        </w:rPr>
        <w:tab/>
        <w:t>Other, please use the box below to provide details of your answer</w:t>
      </w:r>
    </w:p>
    <w:p w14:paraId="6CC11EB2" w14:textId="4E74FB6A" w:rsidR="00AB0867" w:rsidRDefault="00AB0867" w:rsidP="00B777E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B0638A" wp14:editId="6A407660">
                <wp:simplePos x="0" y="0"/>
                <wp:positionH relativeFrom="margin">
                  <wp:posOffset>-259715</wp:posOffset>
                </wp:positionH>
                <wp:positionV relativeFrom="paragraph">
                  <wp:posOffset>76835</wp:posOffset>
                </wp:positionV>
                <wp:extent cx="5908040" cy="492125"/>
                <wp:effectExtent l="0" t="0" r="16510" b="22225"/>
                <wp:wrapSquare wrapText="bothSides"/>
                <wp:docPr id="435068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FF59" w14:textId="77777777" w:rsidR="00D9650B" w:rsidRDefault="00D9650B" w:rsidP="00D96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638A" id="_x0000_s1027" type="#_x0000_t202" style="position:absolute;margin-left:-20.45pt;margin-top:6.05pt;width:465.2pt;height:38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">
                <v:textbox>
                  <w:txbxContent>
                    <w:p w14:paraId="2302FF59" w14:textId="77777777" w:rsidR="00D9650B" w:rsidRDefault="00D9650B" w:rsidP="00D9650B"/>
                  </w:txbxContent>
                </v:textbox>
                <w10:wrap type="square" anchorx="margin"/>
              </v:shape>
            </w:pict>
          </mc:Fallback>
        </mc:AlternateContent>
      </w:r>
    </w:p>
    <w:p w14:paraId="34E90031" w14:textId="072F472E" w:rsidR="00AB0867" w:rsidRDefault="00AB0867" w:rsidP="00B777EE">
      <w:pPr>
        <w:rPr>
          <w:lang w:eastAsia="en-GB"/>
        </w:rPr>
      </w:pPr>
    </w:p>
    <w:p w14:paraId="0002DA25" w14:textId="614814EA" w:rsidR="00AB0867" w:rsidRDefault="00AB0867" w:rsidP="00B777EE">
      <w:pPr>
        <w:rPr>
          <w:lang w:eastAsia="en-GB"/>
        </w:rPr>
      </w:pPr>
    </w:p>
    <w:p w14:paraId="6690376F" w14:textId="7A427931" w:rsidR="00AB0867" w:rsidRDefault="00AB0867" w:rsidP="00B777EE">
      <w:pPr>
        <w:rPr>
          <w:lang w:eastAsia="en-GB"/>
        </w:rPr>
      </w:pPr>
    </w:p>
    <w:p w14:paraId="5DCB445E" w14:textId="3CDEE7F2" w:rsidR="00B777EE" w:rsidRDefault="00B777EE" w:rsidP="00B777EE">
      <w:pPr>
        <w:rPr>
          <w:lang w:eastAsia="en-GB"/>
        </w:rPr>
      </w:pPr>
    </w:p>
    <w:p w14:paraId="666FC500" w14:textId="506313E7" w:rsidR="00B777EE" w:rsidRDefault="00B777EE" w:rsidP="00AB0867">
      <w:pPr>
        <w:pStyle w:val="Heading2"/>
        <w:rPr>
          <w:lang w:eastAsia="en-GB"/>
        </w:rPr>
      </w:pPr>
      <w:r>
        <w:rPr>
          <w:lang w:eastAsia="en-GB"/>
        </w:rPr>
        <w:lastRenderedPageBreak/>
        <w:t xml:space="preserve">Questions on using </w:t>
      </w:r>
      <w:r w:rsidR="00AB0867">
        <w:rPr>
          <w:lang w:eastAsia="en-GB"/>
        </w:rPr>
        <w:t>Apparatus Plans</w:t>
      </w:r>
    </w:p>
    <w:p w14:paraId="1AC01B43" w14:textId="310B5D52" w:rsidR="00106EDA" w:rsidRDefault="007B2A97" w:rsidP="00106EDA">
      <w:pPr>
        <w:pStyle w:val="Heading3"/>
        <w:rPr>
          <w:lang w:eastAsia="en-GB"/>
        </w:rPr>
      </w:pPr>
      <w:proofErr w:type="spellStart"/>
      <w:r w:rsidRPr="00CC756E">
        <w:rPr>
          <w:lang w:eastAsia="en-GB"/>
        </w:rPr>
        <w:t>Q</w:t>
      </w:r>
      <w:r w:rsidR="00D9650B">
        <w:rPr>
          <w:lang w:eastAsia="en-GB"/>
        </w:rPr>
        <w:t>3</w:t>
      </w:r>
      <w:proofErr w:type="spellEnd"/>
      <w:r w:rsidRPr="00CC756E">
        <w:rPr>
          <w:lang w:eastAsia="en-GB"/>
        </w:rPr>
        <w:t xml:space="preserve">. </w:t>
      </w:r>
      <w:r w:rsidR="00106EDA" w:rsidRPr="00106EDA">
        <w:rPr>
          <w:lang w:eastAsia="en-GB"/>
        </w:rPr>
        <w:t>In terms of your experience of working on sites, in which sector have you mainly worked in (in any capacity)?</w:t>
      </w:r>
    </w:p>
    <w:p w14:paraId="003D1880" w14:textId="773C2B18" w:rsidR="003B4F18" w:rsidRPr="003B4F18" w:rsidRDefault="008F1C64" w:rsidP="00AB0867">
      <w:pPr>
        <w:rPr>
          <w:lang w:eastAsia="en-GB"/>
        </w:rPr>
      </w:pPr>
      <w:sdt>
        <w:sdtPr>
          <w:rPr>
            <w:lang w:eastAsia="en-GB"/>
          </w:rPr>
          <w:id w:val="520362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F18" w:rsidRPr="003B4F18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B4F18" w:rsidRPr="003B4F18">
        <w:rPr>
          <w:lang w:eastAsia="en-GB"/>
        </w:rPr>
        <w:t>Utility</w:t>
      </w:r>
      <w:r w:rsidR="003B4F18" w:rsidRPr="003B4F18">
        <w:rPr>
          <w:lang w:eastAsia="en-GB"/>
        </w:rPr>
        <w:tab/>
      </w:r>
      <w:r w:rsidR="003B4F18" w:rsidRPr="003B4F18">
        <w:rPr>
          <w:lang w:eastAsia="en-GB"/>
        </w:rPr>
        <w:br/>
      </w:r>
      <w:sdt>
        <w:sdtPr>
          <w:rPr>
            <w:lang w:eastAsia="en-GB"/>
          </w:rPr>
          <w:id w:val="728509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F18" w:rsidRPr="003B4F18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B4F18" w:rsidRPr="003B4F18">
        <w:rPr>
          <w:lang w:eastAsia="en-GB"/>
        </w:rPr>
        <w:t>Road Authority</w:t>
      </w:r>
      <w:r w:rsidR="003B4F18" w:rsidRPr="003B4F18">
        <w:rPr>
          <w:lang w:eastAsia="en-GB"/>
        </w:rPr>
        <w:br/>
      </w:r>
      <w:sdt>
        <w:sdtPr>
          <w:rPr>
            <w:lang w:eastAsia="en-GB"/>
          </w:rPr>
          <w:id w:val="182323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F18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3B4F18" w:rsidRPr="003B4F18">
        <w:rPr>
          <w:lang w:eastAsia="en-GB"/>
        </w:rPr>
        <w:t xml:space="preserve">I don’t work onsite </w:t>
      </w:r>
    </w:p>
    <w:p w14:paraId="33C013FA" w14:textId="3FD44F81" w:rsidR="00052DE4" w:rsidRDefault="008F1C64" w:rsidP="00AB0867">
      <w:pPr>
        <w:rPr>
          <w:lang w:eastAsia="en-GB"/>
        </w:rPr>
      </w:pPr>
      <w:sdt>
        <w:sdtPr>
          <w:rPr>
            <w:lang w:eastAsia="en-GB"/>
          </w:rPr>
          <w:id w:val="-165172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F18" w:rsidRPr="003B4F18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B4F18" w:rsidRPr="003B4F18">
        <w:rPr>
          <w:lang w:eastAsia="en-GB"/>
        </w:rPr>
        <w:t>Other, please use the box below to provide details of your answer</w:t>
      </w:r>
    </w:p>
    <w:p w14:paraId="09FDB49A" w14:textId="2D0C3F39" w:rsidR="0002444C" w:rsidRDefault="0002444C" w:rsidP="0002444C">
      <w:pPr>
        <w:rPr>
          <w:lang w:eastAsia="en-GB"/>
        </w:rPr>
      </w:pPr>
      <w:r w:rsidRPr="003B4F18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9E249DE" wp14:editId="0938B387">
                <wp:simplePos x="0" y="0"/>
                <wp:positionH relativeFrom="margin">
                  <wp:posOffset>0</wp:posOffset>
                </wp:positionH>
                <wp:positionV relativeFrom="paragraph">
                  <wp:posOffset>426720</wp:posOffset>
                </wp:positionV>
                <wp:extent cx="5908040" cy="1419225"/>
                <wp:effectExtent l="0" t="0" r="16510" b="28575"/>
                <wp:wrapSquare wrapText="bothSides"/>
                <wp:docPr id="631204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3637B" w14:textId="77777777" w:rsidR="0002444C" w:rsidRDefault="0002444C" w:rsidP="00024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49DE" id="_x0000_s1028" type="#_x0000_t202" style="position:absolute;margin-left:0;margin-top:33.6pt;width:465.2pt;height:111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">
                <v:textbox>
                  <w:txbxContent>
                    <w:p w14:paraId="5003637B" w14:textId="77777777" w:rsidR="0002444C" w:rsidRDefault="0002444C" w:rsidP="0002444C"/>
                  </w:txbxContent>
                </v:textbox>
                <w10:wrap type="square" anchorx="margin"/>
              </v:shape>
            </w:pict>
          </mc:Fallback>
        </mc:AlternateContent>
      </w:r>
    </w:p>
    <w:p w14:paraId="39075C8B" w14:textId="77777777" w:rsidR="0002444C" w:rsidRPr="0002444C" w:rsidRDefault="0002444C" w:rsidP="0002444C">
      <w:pPr>
        <w:rPr>
          <w:lang w:eastAsia="en-GB"/>
        </w:rPr>
      </w:pPr>
    </w:p>
    <w:p w14:paraId="07C9370A" w14:textId="276E733F" w:rsidR="007B2A97" w:rsidRPr="001D3093" w:rsidRDefault="007B2A97" w:rsidP="00052DE4">
      <w:pPr>
        <w:pStyle w:val="Heading3"/>
        <w:rPr>
          <w:lang w:eastAsia="en-GB"/>
        </w:rPr>
      </w:pPr>
      <w:proofErr w:type="spellStart"/>
      <w:r w:rsidRPr="00CC756E">
        <w:rPr>
          <w:lang w:eastAsia="en-GB"/>
        </w:rPr>
        <w:t>Q</w:t>
      </w:r>
      <w:r w:rsidR="00AC127D">
        <w:rPr>
          <w:lang w:eastAsia="en-GB"/>
        </w:rPr>
        <w:t>4</w:t>
      </w:r>
      <w:proofErr w:type="spellEnd"/>
      <w:r w:rsidRPr="00CC756E">
        <w:rPr>
          <w:lang w:eastAsia="en-GB"/>
        </w:rPr>
        <w:t xml:space="preserve">. </w:t>
      </w:r>
      <w:r w:rsidR="001D3093" w:rsidRPr="001D3093">
        <w:rPr>
          <w:lang w:eastAsia="en-GB"/>
        </w:rPr>
        <w:t>Have you worked directly on</w:t>
      </w:r>
      <w:r w:rsidR="00AB0867">
        <w:rPr>
          <w:lang w:eastAsia="en-GB"/>
        </w:rPr>
        <w:t xml:space="preserve"> </w:t>
      </w:r>
      <w:r w:rsidR="001D3093" w:rsidRPr="001D3093">
        <w:rPr>
          <w:lang w:eastAsia="en-GB"/>
        </w:rPr>
        <w:t>site in the last 5 years?</w:t>
      </w:r>
      <w:r w:rsidR="001E0FB7">
        <w:rPr>
          <w:lang w:eastAsia="en-GB"/>
        </w:rPr>
        <w:t xml:space="preserve"> </w:t>
      </w:r>
      <w:r w:rsidR="001E0FB7" w:rsidRPr="00750EE6">
        <w:t xml:space="preserve">If </w:t>
      </w:r>
      <w:r w:rsidR="001E0FB7">
        <w:t xml:space="preserve">you answered </w:t>
      </w:r>
      <w:r w:rsidR="001E0FB7" w:rsidRPr="00750EE6">
        <w:t>no, please continue straight onto question 8</w:t>
      </w:r>
      <w:r w:rsidR="001E0FB7">
        <w:t>.</w:t>
      </w:r>
    </w:p>
    <w:p w14:paraId="4D51342D" w14:textId="3348AD89" w:rsidR="007B2A97" w:rsidRPr="007B2A97" w:rsidRDefault="008F1C64" w:rsidP="007B2A9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szCs w:val="24"/>
            <w:lang w:eastAsia="en-GB"/>
          </w:rPr>
          <w:id w:val="192675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2DE4">
            <w:rPr>
              <w:rFonts w:ascii="MS Gothic" w:eastAsia="MS Gothic" w:hAnsi="MS Gothic" w:cs="Arial" w:hint="eastAsia"/>
              <w:szCs w:val="24"/>
              <w:lang w:eastAsia="en-GB"/>
            </w:rPr>
            <w:t>☐</w:t>
          </w:r>
        </w:sdtContent>
      </w:sdt>
      <w:r w:rsidR="00052DE4">
        <w:rPr>
          <w:rFonts w:cs="Arial"/>
          <w:szCs w:val="24"/>
          <w:lang w:eastAsia="en-GB"/>
        </w:rPr>
        <w:t xml:space="preserve"> </w:t>
      </w:r>
      <w:r w:rsidR="001E0FB7">
        <w:rPr>
          <w:rFonts w:cs="Arial"/>
          <w:szCs w:val="24"/>
          <w:lang w:eastAsia="en-GB"/>
        </w:rPr>
        <w:t>Yes</w:t>
      </w:r>
    </w:p>
    <w:p w14:paraId="1C67838D" w14:textId="476D6F22" w:rsidR="007B2A97" w:rsidRDefault="008F1C64" w:rsidP="001E0FB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szCs w:val="24"/>
            <w:lang w:eastAsia="en-GB"/>
          </w:rPr>
          <w:id w:val="763969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2DE4">
            <w:rPr>
              <w:rFonts w:ascii="MS Gothic" w:eastAsia="MS Gothic" w:hAnsi="MS Gothic" w:cs="Arial" w:hint="eastAsia"/>
              <w:szCs w:val="24"/>
              <w:lang w:eastAsia="en-GB"/>
            </w:rPr>
            <w:t>☐</w:t>
          </w:r>
        </w:sdtContent>
      </w:sdt>
      <w:r w:rsidR="00052DE4">
        <w:rPr>
          <w:rFonts w:cs="Arial"/>
          <w:szCs w:val="24"/>
          <w:lang w:eastAsia="en-GB"/>
        </w:rPr>
        <w:t xml:space="preserve"> </w:t>
      </w:r>
      <w:r w:rsidR="001E0FB7">
        <w:rPr>
          <w:rFonts w:cs="Arial"/>
          <w:szCs w:val="24"/>
          <w:lang w:eastAsia="en-GB"/>
        </w:rPr>
        <w:t>No</w:t>
      </w:r>
    </w:p>
    <w:p w14:paraId="76254C44" w14:textId="3962E9C0" w:rsidR="0002444C" w:rsidRDefault="0002444C" w:rsidP="0002444C">
      <w:pPr>
        <w:spacing w:before="0" w:beforeAutospacing="0" w:after="0" w:afterAutospacing="0" w:line="240" w:lineRule="auto"/>
        <w:textAlignment w:val="baseline"/>
        <w:rPr>
          <w:rFonts w:cs="Arial"/>
          <w:szCs w:val="24"/>
          <w:lang w:eastAsia="en-GB"/>
        </w:rPr>
      </w:pPr>
    </w:p>
    <w:p w14:paraId="7D78F06B" w14:textId="15A306EC" w:rsidR="0002444C" w:rsidRDefault="0002444C" w:rsidP="0002444C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</w:p>
    <w:p w14:paraId="4ACEC132" w14:textId="22AE4A10" w:rsidR="001E0FB7" w:rsidRPr="00574AEF" w:rsidRDefault="0002444C" w:rsidP="001E0FB7">
      <w:pPr>
        <w:spacing w:before="0" w:beforeAutospacing="0" w:after="0" w:afterAutospacing="0" w:line="240" w:lineRule="auto"/>
        <w:textAlignment w:val="baseline"/>
        <w:rPr>
          <w:rFonts w:cs="Arial"/>
          <w:szCs w:val="24"/>
          <w:lang w:eastAsia="en-GB"/>
        </w:rPr>
      </w:pPr>
      <w:r w:rsidRPr="003B4F18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5B7DA" wp14:editId="009576CA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5908040" cy="1419225"/>
                <wp:effectExtent l="0" t="0" r="16510" b="28575"/>
                <wp:wrapSquare wrapText="bothSides"/>
                <wp:docPr id="347226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6F6A0" w14:textId="77777777" w:rsidR="0063041C" w:rsidRDefault="0063041C" w:rsidP="006304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B7DA" id="_x0000_s1029" type="#_x0000_t202" style="position:absolute;margin-left:0;margin-top:23.7pt;width:465.2pt;height:11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">
                <v:textbox>
                  <w:txbxContent>
                    <w:p w14:paraId="1086F6A0" w14:textId="77777777" w:rsidR="0063041C" w:rsidRDefault="0063041C" w:rsidP="0063041C"/>
                  </w:txbxContent>
                </v:textbox>
                <w10:wrap type="square" anchorx="margin"/>
              </v:shape>
            </w:pict>
          </mc:Fallback>
        </mc:AlternateContent>
      </w:r>
    </w:p>
    <w:p w14:paraId="7433C92F" w14:textId="31BE9318" w:rsidR="007B2A97" w:rsidRPr="007B2A97" w:rsidRDefault="007B2A97" w:rsidP="00052DE4">
      <w:pPr>
        <w:pStyle w:val="Heading3"/>
        <w:rPr>
          <w:rFonts w:ascii="Segoe UI" w:hAnsi="Segoe UI" w:cs="Segoe UI"/>
          <w:sz w:val="18"/>
          <w:szCs w:val="18"/>
          <w:lang w:eastAsia="en-GB"/>
        </w:rPr>
      </w:pPr>
      <w:proofErr w:type="spellStart"/>
      <w:r w:rsidRPr="00CC756E">
        <w:rPr>
          <w:lang w:eastAsia="en-GB"/>
        </w:rPr>
        <w:lastRenderedPageBreak/>
        <w:t>Q</w:t>
      </w:r>
      <w:r w:rsidR="00574AEF">
        <w:rPr>
          <w:lang w:eastAsia="en-GB"/>
        </w:rPr>
        <w:t>5</w:t>
      </w:r>
      <w:proofErr w:type="spellEnd"/>
      <w:r w:rsidRPr="00CC756E">
        <w:rPr>
          <w:lang w:eastAsia="en-GB"/>
        </w:rPr>
        <w:t xml:space="preserve">. </w:t>
      </w:r>
      <w:r w:rsidR="002C5AE2" w:rsidRPr="002C5AE2">
        <w:rPr>
          <w:lang w:eastAsia="en-GB"/>
        </w:rPr>
        <w:t>Thinking about your most recent experience with site work, can you tell us how you read the plans onsite when carrying out an excavation? Please select all that apply</w:t>
      </w:r>
      <w:r w:rsidRPr="00CC756E">
        <w:rPr>
          <w:lang w:eastAsia="en-GB"/>
        </w:rPr>
        <w:t>?</w:t>
      </w:r>
      <w:r w:rsidRPr="00CC756E">
        <w:rPr>
          <w:rFonts w:ascii="Times New Roman" w:hAnsi="Times New Roman"/>
          <w:lang w:eastAsia="en-GB"/>
        </w:rPr>
        <w:t> </w:t>
      </w:r>
      <w:r w:rsidRPr="00CC756E">
        <w:rPr>
          <w:rFonts w:cs="Montserrat SemiBold"/>
          <w:lang w:eastAsia="en-GB"/>
        </w:rPr>
        <w:t> </w:t>
      </w:r>
    </w:p>
    <w:p w14:paraId="347DE6FA" w14:textId="77777777" w:rsidR="00641B2E" w:rsidRDefault="008F1C64" w:rsidP="00AB0867">
      <w:pPr>
        <w:rPr>
          <w:lang w:eastAsia="en-GB"/>
        </w:rPr>
      </w:pPr>
      <w:sdt>
        <w:sdtPr>
          <w:rPr>
            <w:lang w:eastAsia="en-GB"/>
          </w:rPr>
          <w:id w:val="1053513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2E" w:rsidRPr="00641B2E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641B2E" w:rsidRPr="00641B2E">
        <w:rPr>
          <w:lang w:eastAsia="en-GB"/>
        </w:rPr>
        <w:tab/>
        <w:t>I am not site based/I do not need plans to carry out my role</w:t>
      </w:r>
      <w:r w:rsidR="00641B2E" w:rsidRPr="00641B2E">
        <w:rPr>
          <w:lang w:eastAsia="en-GB"/>
        </w:rPr>
        <w:br/>
      </w:r>
      <w:sdt>
        <w:sdtPr>
          <w:rPr>
            <w:lang w:eastAsia="en-GB"/>
          </w:rPr>
          <w:id w:val="1583493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2E" w:rsidRPr="00641B2E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641B2E" w:rsidRPr="00641B2E">
        <w:rPr>
          <w:lang w:eastAsia="en-GB"/>
        </w:rPr>
        <w:tab/>
        <w:t>A printed out version of the plans on paper</w:t>
      </w:r>
      <w:r w:rsidR="00641B2E" w:rsidRPr="00641B2E">
        <w:rPr>
          <w:lang w:eastAsia="en-GB"/>
        </w:rPr>
        <w:br/>
      </w:r>
      <w:sdt>
        <w:sdtPr>
          <w:rPr>
            <w:lang w:eastAsia="en-GB"/>
          </w:rPr>
          <w:id w:val="-3665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2E" w:rsidRPr="00641B2E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641B2E" w:rsidRPr="00641B2E">
        <w:rPr>
          <w:lang w:eastAsia="en-GB"/>
        </w:rPr>
        <w:tab/>
        <w:t>Electronic plans (not accessed through an app)</w:t>
      </w:r>
      <w:r w:rsidR="00641B2E" w:rsidRPr="00641B2E">
        <w:rPr>
          <w:lang w:eastAsia="en-GB"/>
        </w:rPr>
        <w:br/>
      </w:r>
      <w:sdt>
        <w:sdtPr>
          <w:rPr>
            <w:lang w:eastAsia="en-GB"/>
          </w:rPr>
          <w:id w:val="-785577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2E" w:rsidRPr="00641B2E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641B2E" w:rsidRPr="00641B2E">
        <w:rPr>
          <w:lang w:eastAsia="en-GB"/>
        </w:rPr>
        <w:tab/>
        <w:t xml:space="preserve">An app which allows you to view underground apparatus plans e.g. The </w:t>
      </w:r>
      <w:r w:rsidR="00641B2E" w:rsidRPr="00641B2E">
        <w:rPr>
          <w:lang w:eastAsia="en-GB"/>
        </w:rPr>
        <w:tab/>
        <w:t>Vault app</w:t>
      </w:r>
      <w:r w:rsidR="00641B2E" w:rsidRPr="00641B2E">
        <w:rPr>
          <w:lang w:eastAsia="en-GB"/>
        </w:rPr>
        <w:br/>
      </w:r>
      <w:sdt>
        <w:sdtPr>
          <w:rPr>
            <w:lang w:eastAsia="en-GB"/>
          </w:rPr>
          <w:id w:val="-1860505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2E" w:rsidRPr="00641B2E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641B2E" w:rsidRPr="00641B2E">
        <w:rPr>
          <w:lang w:eastAsia="en-GB"/>
        </w:rPr>
        <w:tab/>
        <w:t>Other/ (please specify, please use the box below to provide details of your answer</w:t>
      </w:r>
    </w:p>
    <w:p w14:paraId="3B239A21" w14:textId="4BC27BB2" w:rsidR="00D35039" w:rsidRDefault="00D35039" w:rsidP="00AB0867">
      <w:pPr>
        <w:rPr>
          <w:lang w:eastAsia="en-GB"/>
        </w:rPr>
      </w:pPr>
      <w:r w:rsidRPr="003B4F18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EBAEDA" wp14:editId="5A5201D6">
                <wp:simplePos x="0" y="0"/>
                <wp:positionH relativeFrom="margin">
                  <wp:posOffset>-66675</wp:posOffset>
                </wp:positionH>
                <wp:positionV relativeFrom="paragraph">
                  <wp:posOffset>51435</wp:posOffset>
                </wp:positionV>
                <wp:extent cx="5908040" cy="904875"/>
                <wp:effectExtent l="0" t="0" r="16510" b="28575"/>
                <wp:wrapSquare wrapText="bothSides"/>
                <wp:docPr id="1372501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370C3" w14:textId="77777777" w:rsidR="00F27502" w:rsidRDefault="00F27502" w:rsidP="00F275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AEDA" id="_x0000_s1030" type="#_x0000_t202" style="position:absolute;margin-left:-5.25pt;margin-top:4.05pt;width:465.2pt;height:7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">
                <v:textbox>
                  <w:txbxContent>
                    <w:p w14:paraId="7F4370C3" w14:textId="77777777" w:rsidR="00F27502" w:rsidRDefault="00F27502" w:rsidP="00F27502"/>
                  </w:txbxContent>
                </v:textbox>
                <w10:wrap type="square" anchorx="margin"/>
              </v:shape>
            </w:pict>
          </mc:Fallback>
        </mc:AlternateContent>
      </w:r>
    </w:p>
    <w:p w14:paraId="2EBB6480" w14:textId="0CCF7AEA" w:rsidR="007B2A97" w:rsidRPr="00F04A4F" w:rsidRDefault="007B2A97" w:rsidP="00052DE4">
      <w:pPr>
        <w:pStyle w:val="Heading3"/>
        <w:rPr>
          <w:lang w:eastAsia="en-GB"/>
        </w:rPr>
      </w:pPr>
      <w:proofErr w:type="spellStart"/>
      <w:r w:rsidRPr="00CC756E">
        <w:rPr>
          <w:lang w:eastAsia="en-GB"/>
        </w:rPr>
        <w:t>Q</w:t>
      </w:r>
      <w:r w:rsidR="007D1559">
        <w:rPr>
          <w:lang w:eastAsia="en-GB"/>
        </w:rPr>
        <w:t>6</w:t>
      </w:r>
      <w:proofErr w:type="spellEnd"/>
      <w:r w:rsidRPr="00CC756E">
        <w:rPr>
          <w:lang w:eastAsia="en-GB"/>
        </w:rPr>
        <w:t xml:space="preserve">. </w:t>
      </w:r>
      <w:r w:rsidR="00F04A4F" w:rsidRPr="00F04A4F">
        <w:rPr>
          <w:lang w:eastAsia="en-GB"/>
        </w:rPr>
        <w:t>If you use an electronic device which allows you to view apparatus information (such as email, the vault app etc.), can you tell us how you access this whilst on site?</w:t>
      </w:r>
    </w:p>
    <w:p w14:paraId="26D6E31C" w14:textId="77777777" w:rsidR="008807CE" w:rsidRDefault="008F1C64" w:rsidP="00AB0867">
      <w:pPr>
        <w:rPr>
          <w:lang w:eastAsia="en-GB"/>
        </w:rPr>
      </w:pPr>
      <w:sdt>
        <w:sdtPr>
          <w:rPr>
            <w:lang w:eastAsia="en-GB"/>
          </w:rPr>
          <w:id w:val="-728766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C7C" w:rsidRPr="00330C7C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30C7C" w:rsidRPr="00330C7C">
        <w:rPr>
          <w:lang w:eastAsia="en-GB"/>
        </w:rPr>
        <w:t>Mobile telephone</w:t>
      </w:r>
      <w:r w:rsidR="00330C7C" w:rsidRPr="00330C7C">
        <w:rPr>
          <w:lang w:eastAsia="en-GB"/>
        </w:rPr>
        <w:br/>
      </w:r>
      <w:sdt>
        <w:sdtPr>
          <w:rPr>
            <w:lang w:eastAsia="en-GB"/>
          </w:rPr>
          <w:id w:val="-1601485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C7C" w:rsidRPr="00330C7C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30C7C" w:rsidRPr="00330C7C">
        <w:rPr>
          <w:lang w:eastAsia="en-GB"/>
        </w:rPr>
        <w:t xml:space="preserve">Tablet </w:t>
      </w:r>
      <w:r w:rsidR="00330C7C" w:rsidRPr="00330C7C">
        <w:rPr>
          <w:lang w:eastAsia="en-GB"/>
        </w:rPr>
        <w:br/>
      </w:r>
      <w:sdt>
        <w:sdtPr>
          <w:rPr>
            <w:lang w:eastAsia="en-GB"/>
          </w:rPr>
          <w:id w:val="1862776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C7C" w:rsidRPr="00330C7C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30C7C" w:rsidRPr="00330C7C">
        <w:rPr>
          <w:lang w:eastAsia="en-GB"/>
        </w:rPr>
        <w:t>Laptop</w:t>
      </w:r>
      <w:r w:rsidR="00330C7C" w:rsidRPr="00330C7C">
        <w:rPr>
          <w:lang w:eastAsia="en-GB"/>
        </w:rPr>
        <w:br/>
      </w:r>
      <w:sdt>
        <w:sdtPr>
          <w:rPr>
            <w:lang w:eastAsia="en-GB"/>
          </w:rPr>
          <w:id w:val="-492725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C7C" w:rsidRPr="00330C7C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30C7C" w:rsidRPr="00330C7C">
        <w:rPr>
          <w:lang w:eastAsia="en-GB"/>
        </w:rPr>
        <w:t>I do not use an electronic device</w:t>
      </w:r>
      <w:r w:rsidR="00330C7C" w:rsidRPr="00330C7C">
        <w:rPr>
          <w:lang w:eastAsia="en-GB"/>
        </w:rPr>
        <w:br/>
      </w:r>
      <w:sdt>
        <w:sdtPr>
          <w:rPr>
            <w:lang w:eastAsia="en-GB"/>
          </w:rPr>
          <w:id w:val="-322667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C7C" w:rsidRPr="00330C7C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330C7C" w:rsidRPr="00330C7C">
        <w:rPr>
          <w:lang w:eastAsia="en-GB"/>
        </w:rPr>
        <w:t xml:space="preserve">Other please specify, please use the box below to provide details of your answer </w:t>
      </w:r>
    </w:p>
    <w:p w14:paraId="244D68C1" w14:textId="6EAC12E1" w:rsidR="00111673" w:rsidRPr="00111673" w:rsidRDefault="00111673" w:rsidP="00111673">
      <w:pPr>
        <w:rPr>
          <w:lang w:eastAsia="en-GB"/>
        </w:rPr>
      </w:pPr>
      <w:r w:rsidRPr="003B4F18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5D399F" wp14:editId="3BA855CA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908040" cy="1076325"/>
                <wp:effectExtent l="0" t="0" r="16510" b="28575"/>
                <wp:wrapSquare wrapText="bothSides"/>
                <wp:docPr id="453537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87F44" w14:textId="77777777" w:rsidR="00111673" w:rsidRDefault="00111673" w:rsidP="00111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399F" id="_x0000_s1031" type="#_x0000_t202" style="position:absolute;margin-left:0;margin-top:9.85pt;width:465.2pt;height:84.7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">
                <v:textbox>
                  <w:txbxContent>
                    <w:p w14:paraId="48B87F44" w14:textId="77777777" w:rsidR="00111673" w:rsidRDefault="00111673" w:rsidP="00111673"/>
                  </w:txbxContent>
                </v:textbox>
                <w10:wrap type="square" anchorx="margin"/>
              </v:shape>
            </w:pict>
          </mc:Fallback>
        </mc:AlternateContent>
      </w:r>
    </w:p>
    <w:p w14:paraId="5835ABFE" w14:textId="353969E2" w:rsidR="007B2A97" w:rsidRPr="00D10265" w:rsidRDefault="007B2A97" w:rsidP="00052DE4">
      <w:pPr>
        <w:pStyle w:val="Heading3"/>
        <w:rPr>
          <w:lang w:eastAsia="en-GB"/>
        </w:rPr>
      </w:pPr>
      <w:proofErr w:type="spellStart"/>
      <w:r w:rsidRPr="00CC756E">
        <w:rPr>
          <w:lang w:eastAsia="en-GB"/>
        </w:rPr>
        <w:lastRenderedPageBreak/>
        <w:t>Q</w:t>
      </w:r>
      <w:r w:rsidR="001C452D">
        <w:rPr>
          <w:lang w:eastAsia="en-GB"/>
        </w:rPr>
        <w:t>7</w:t>
      </w:r>
      <w:proofErr w:type="spellEnd"/>
      <w:r w:rsidRPr="00CC756E">
        <w:rPr>
          <w:lang w:eastAsia="en-GB"/>
        </w:rPr>
        <w:t xml:space="preserve">. </w:t>
      </w:r>
      <w:r w:rsidR="00D10265" w:rsidRPr="00D10265">
        <w:rPr>
          <w:lang w:eastAsia="en-GB"/>
        </w:rPr>
        <w:t>Is the device you use to access the plans a company issued device or your own personal device?</w:t>
      </w:r>
    </w:p>
    <w:p w14:paraId="08B2D0A8" w14:textId="54B87F7F" w:rsidR="00C501EB" w:rsidRDefault="008F1C64" w:rsidP="00461965">
      <w:pPr>
        <w:rPr>
          <w:b/>
          <w:lang w:eastAsia="en-GB"/>
        </w:rPr>
      </w:pPr>
      <w:sdt>
        <w:sdtPr>
          <w:rPr>
            <w:lang w:eastAsia="en-GB"/>
          </w:rPr>
          <w:id w:val="1101075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55D" w:rsidRPr="00C5655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C5655D" w:rsidRPr="00C5655D">
        <w:rPr>
          <w:lang w:eastAsia="en-GB"/>
        </w:rPr>
        <w:t>Company issued device</w:t>
      </w:r>
      <w:r w:rsidR="00C5655D" w:rsidRPr="00C5655D">
        <w:rPr>
          <w:lang w:eastAsia="en-GB"/>
        </w:rPr>
        <w:br/>
      </w:r>
      <w:sdt>
        <w:sdtPr>
          <w:rPr>
            <w:lang w:eastAsia="en-GB"/>
          </w:rPr>
          <w:id w:val="1078872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55D" w:rsidRPr="00C5655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C5655D" w:rsidRPr="00C5655D">
        <w:rPr>
          <w:lang w:eastAsia="en-GB"/>
        </w:rPr>
        <w:t>Personal device</w:t>
      </w:r>
      <w:r w:rsidR="00C5655D" w:rsidRPr="00C5655D">
        <w:rPr>
          <w:lang w:eastAsia="en-GB"/>
        </w:rPr>
        <w:br/>
      </w:r>
      <w:sdt>
        <w:sdtPr>
          <w:rPr>
            <w:lang w:eastAsia="en-GB"/>
          </w:rPr>
          <w:id w:val="162050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1CD"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  <w:r w:rsidR="00C5655D" w:rsidRPr="00C5655D">
        <w:rPr>
          <w:lang w:eastAsia="en-GB"/>
        </w:rPr>
        <w:t>I do not use an electronic device</w:t>
      </w:r>
    </w:p>
    <w:p w14:paraId="100C437C" w14:textId="34766870" w:rsidR="007B2A97" w:rsidRPr="00977B07" w:rsidRDefault="008F1C64" w:rsidP="00461965">
      <w:pPr>
        <w:rPr>
          <w:lang w:eastAsia="en-GB"/>
        </w:rPr>
      </w:pPr>
      <w:sdt>
        <w:sdtPr>
          <w:rPr>
            <w:lang w:eastAsia="en-GB"/>
          </w:rPr>
          <w:id w:val="952518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1EB" w:rsidRPr="00C501EB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C501EB" w:rsidRPr="00C501EB">
        <w:rPr>
          <w:lang w:eastAsia="en-GB"/>
        </w:rPr>
        <w:t>Other please specify, please use the box below to provide details of your answer</w:t>
      </w:r>
      <w:r w:rsidR="00C5655D" w:rsidRPr="00C5655D">
        <w:rPr>
          <w:lang w:eastAsia="en-GB"/>
        </w:rPr>
        <w:t xml:space="preserve"> </w:t>
      </w:r>
      <w:r w:rsidR="00C501EB" w:rsidRPr="003B4F1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C5A7777" wp14:editId="084971F9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908040" cy="914400"/>
                <wp:effectExtent l="0" t="0" r="16510" b="19050"/>
                <wp:wrapSquare wrapText="bothSides"/>
                <wp:docPr id="111628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A93B" w14:textId="77777777" w:rsidR="00C501EB" w:rsidRDefault="00C501EB" w:rsidP="00C501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7777" id="_x0000_s1032" type="#_x0000_t202" style="position:absolute;margin-left:0;margin-top:25.3pt;width:465.2pt;height:1in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">
                <v:textbox>
                  <w:txbxContent>
                    <w:p w14:paraId="098FA93B" w14:textId="77777777" w:rsidR="00C501EB" w:rsidRDefault="00C501EB" w:rsidP="00C501EB"/>
                  </w:txbxContent>
                </v:textbox>
                <w10:wrap type="square" anchorx="margin"/>
              </v:shape>
            </w:pict>
          </mc:Fallback>
        </mc:AlternateContent>
      </w:r>
    </w:p>
    <w:p w14:paraId="2BE8A6B6" w14:textId="77777777" w:rsidR="00F611CD" w:rsidRDefault="00F611CD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lang w:eastAsia="en-GB"/>
        </w:rPr>
        <w:br w:type="page"/>
      </w:r>
    </w:p>
    <w:p w14:paraId="3D515458" w14:textId="44FFFF0E" w:rsidR="007B2A97" w:rsidRPr="00F2497E" w:rsidRDefault="007B2A97" w:rsidP="00C06FA2">
      <w:pPr>
        <w:pStyle w:val="Heading3"/>
        <w:rPr>
          <w:lang w:eastAsia="en-GB"/>
        </w:rPr>
      </w:pPr>
      <w:proofErr w:type="spellStart"/>
      <w:r w:rsidRPr="00161694">
        <w:rPr>
          <w:lang w:eastAsia="en-GB"/>
        </w:rPr>
        <w:lastRenderedPageBreak/>
        <w:t>Q</w:t>
      </w:r>
      <w:r w:rsidR="00F2497E">
        <w:rPr>
          <w:lang w:eastAsia="en-GB"/>
        </w:rPr>
        <w:t>8</w:t>
      </w:r>
      <w:proofErr w:type="spellEnd"/>
      <w:r w:rsidRPr="00161694">
        <w:rPr>
          <w:lang w:eastAsia="en-GB"/>
        </w:rPr>
        <w:t xml:space="preserve">. </w:t>
      </w:r>
      <w:r w:rsidR="00F2497E" w:rsidRPr="00F2497E">
        <w:rPr>
          <w:lang w:eastAsia="en-GB"/>
        </w:rPr>
        <w:t>When using electronic plans, do you use ‘filters’ that allow you to switch layers on and off? Figure 1 below shows an example that has been taken from the Vault.</w:t>
      </w:r>
    </w:p>
    <w:p w14:paraId="45129DD0" w14:textId="77777777" w:rsidR="0003094D" w:rsidRDefault="008F1C64" w:rsidP="0003094D">
      <w:pPr>
        <w:spacing w:line="240" w:lineRule="auto"/>
      </w:pPr>
      <w:sdt>
        <w:sdtPr>
          <w:id w:val="1398785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94D">
            <w:rPr>
              <w:rFonts w:ascii="MS Gothic" w:eastAsia="MS Gothic" w:hAnsi="MS Gothic" w:hint="eastAsia"/>
            </w:rPr>
            <w:t>☐</w:t>
          </w:r>
        </w:sdtContent>
      </w:sdt>
      <w:r w:rsidR="0003094D">
        <w:t>Yes</w:t>
      </w:r>
      <w:r w:rsidR="0003094D">
        <w:br/>
      </w:r>
      <w:sdt>
        <w:sdtPr>
          <w:id w:val="496776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94D">
            <w:rPr>
              <w:rFonts w:ascii="MS Gothic" w:eastAsia="MS Gothic" w:hAnsi="MS Gothic" w:hint="eastAsia"/>
            </w:rPr>
            <w:t>☐</w:t>
          </w:r>
        </w:sdtContent>
      </w:sdt>
      <w:r w:rsidR="0003094D">
        <w:t>No</w:t>
      </w:r>
      <w:r w:rsidR="0003094D">
        <w:br/>
      </w:r>
      <w:sdt>
        <w:sdtPr>
          <w:id w:val="839427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94D">
            <w:rPr>
              <w:rFonts w:ascii="MS Gothic" w:eastAsia="MS Gothic" w:hAnsi="MS Gothic" w:hint="eastAsia"/>
            </w:rPr>
            <w:t>☐</w:t>
          </w:r>
        </w:sdtContent>
      </w:sdt>
      <w:r w:rsidR="0003094D">
        <w:t>The electronic plans I use do not have filter functions</w:t>
      </w:r>
      <w:r w:rsidR="0003094D">
        <w:br/>
      </w:r>
      <w:sdt>
        <w:sdtPr>
          <w:id w:val="-712199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94D">
            <w:rPr>
              <w:rFonts w:ascii="MS Gothic" w:eastAsia="MS Gothic" w:hAnsi="MS Gothic" w:hint="eastAsia"/>
            </w:rPr>
            <w:t>☐</w:t>
          </w:r>
        </w:sdtContent>
      </w:sdt>
      <w:r w:rsidR="0003094D">
        <w:t>I do not use electronic plans</w:t>
      </w:r>
    </w:p>
    <w:p w14:paraId="71F2F2CE" w14:textId="06281004" w:rsidR="007B2A97" w:rsidRPr="007B2A97" w:rsidRDefault="009F16EE" w:rsidP="008F1C64">
      <w:pPr>
        <w:pStyle w:val="Caption"/>
        <w:rPr>
          <w:rFonts w:ascii="Segoe UI" w:hAnsi="Segoe UI" w:cs="Segoe UI"/>
          <w:sz w:val="18"/>
          <w:lang w:eastAsia="en-GB"/>
        </w:rPr>
      </w:pPr>
      <w:r>
        <w:rPr>
          <w:noProof/>
        </w:rPr>
        <w:drawing>
          <wp:inline distT="0" distB="0" distL="0" distR="0" wp14:anchorId="3457114C" wp14:editId="0B78C045">
            <wp:extent cx="5731510" cy="3674387"/>
            <wp:effectExtent l="0" t="0" r="2540" b="2540"/>
            <wp:docPr id="1415555173" name="Picture 6" descr="Figure 1 - Image showing the Vault filter menu, as described in th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55173" name="Picture 6" descr="Figure 1 - Image showing the Vault filter menu, as described in the captio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B07" w:rsidRPr="00977B07">
        <w:t xml:space="preserve"> </w:t>
      </w:r>
      <w:r w:rsidR="00977B07" w:rsidRPr="00750EE6">
        <w:t xml:space="preserve">Figure 1 </w:t>
      </w:r>
      <w:r w:rsidR="008F1C64">
        <w:t>-</w:t>
      </w:r>
      <w:r w:rsidR="00977B07" w:rsidRPr="00750EE6">
        <w:t xml:space="preserve"> </w:t>
      </w:r>
      <w:r w:rsidR="00977B07">
        <w:t>Image showing t</w:t>
      </w:r>
      <w:r w:rsidR="00977B07" w:rsidRPr="00750EE6">
        <w:t>he Vault filter menu</w:t>
      </w:r>
      <w:r w:rsidR="00977B07">
        <w:t>. The image shows</w:t>
      </w:r>
      <w:r w:rsidR="00977B07" w:rsidRPr="00750EE6">
        <w:t xml:space="preserve"> </w:t>
      </w:r>
      <w:r w:rsidR="00977B07">
        <w:t xml:space="preserve">an apparatus map to left and a menu to the right </w:t>
      </w:r>
      <w:r w:rsidR="00977B07" w:rsidRPr="00750EE6">
        <w:t xml:space="preserve">which </w:t>
      </w:r>
      <w:r w:rsidR="00977B07">
        <w:t>displays</w:t>
      </w:r>
      <w:r w:rsidR="00977B07" w:rsidRPr="00750EE6">
        <w:t xml:space="preserve"> </w:t>
      </w:r>
      <w:r w:rsidR="00977B07">
        <w:t xml:space="preserve">some </w:t>
      </w:r>
      <w:r w:rsidR="00977B07" w:rsidRPr="00750EE6">
        <w:t>the options available for switching the layers on and off</w:t>
      </w:r>
      <w:r w:rsidR="00977B07">
        <w:t xml:space="preserve"> including electricity, telecoms/communications, fuel/oil pipelines, heating apparatus gas mains and water.</w:t>
      </w:r>
    </w:p>
    <w:p w14:paraId="75BBF856" w14:textId="251E89DE" w:rsidR="006E2741" w:rsidRDefault="006E2741">
      <w:pPr>
        <w:spacing w:before="0" w:beforeAutospacing="0" w:after="0" w:afterAutospacing="0" w:line="240" w:lineRule="auto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br w:type="page"/>
      </w:r>
    </w:p>
    <w:p w14:paraId="5D988608" w14:textId="1EA41104" w:rsidR="007B2A97" w:rsidRPr="007B2A97" w:rsidRDefault="007B2A97" w:rsidP="00C06FA2">
      <w:pPr>
        <w:pStyle w:val="Heading3"/>
        <w:rPr>
          <w:rFonts w:ascii="Segoe UI" w:hAnsi="Segoe UI" w:cs="Segoe UI"/>
          <w:sz w:val="18"/>
          <w:szCs w:val="18"/>
          <w:lang w:eastAsia="en-GB"/>
        </w:rPr>
      </w:pPr>
      <w:proofErr w:type="spellStart"/>
      <w:r w:rsidRPr="00161694">
        <w:rPr>
          <w:shd w:val="clear" w:color="auto" w:fill="FFFFFF"/>
          <w:lang w:eastAsia="en-GB"/>
        </w:rPr>
        <w:lastRenderedPageBreak/>
        <w:t>Q</w:t>
      </w:r>
      <w:r w:rsidR="00DE41CD">
        <w:rPr>
          <w:shd w:val="clear" w:color="auto" w:fill="FFFFFF"/>
          <w:lang w:eastAsia="en-GB"/>
        </w:rPr>
        <w:t>9</w:t>
      </w:r>
      <w:proofErr w:type="spellEnd"/>
      <w:r w:rsidRPr="00161694">
        <w:rPr>
          <w:shd w:val="clear" w:color="auto" w:fill="FFFFFF"/>
          <w:lang w:eastAsia="en-GB"/>
        </w:rPr>
        <w:t xml:space="preserve">. </w:t>
      </w:r>
      <w:r w:rsidR="00DE41CD">
        <w:t xml:space="preserve">When using electronic apparatus information, would you prefer to click on/select individual objects to read more information about them in a separate box, or would you prefer to </w:t>
      </w:r>
      <w:r w:rsidR="00527FD2">
        <w:t xml:space="preserve">have </w:t>
      </w:r>
      <w:r w:rsidR="00DE41CD">
        <w:t xml:space="preserve">all the information (size, owner, pressure etc) </w:t>
      </w:r>
      <w:r w:rsidR="00527FD2">
        <w:t>about</w:t>
      </w:r>
      <w:r w:rsidR="00DE41CD">
        <w:t xml:space="preserve"> the apparatus on screen by default? Figures 2 and 3 below show the two different formats</w:t>
      </w:r>
      <w:r w:rsidRPr="00161694">
        <w:rPr>
          <w:shd w:val="clear" w:color="auto" w:fill="FFFFFF"/>
          <w:lang w:eastAsia="en-GB"/>
        </w:rPr>
        <w:t>.</w:t>
      </w:r>
    </w:p>
    <w:p w14:paraId="4909E962" w14:textId="77777777" w:rsidR="005F71FA" w:rsidRDefault="008F1C64" w:rsidP="005F71FA">
      <w:pPr>
        <w:spacing w:line="240" w:lineRule="auto"/>
      </w:pPr>
      <w:sdt>
        <w:sdtPr>
          <w:id w:val="-897210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1FA">
            <w:rPr>
              <w:rFonts w:ascii="MS Gothic" w:eastAsia="MS Gothic" w:hAnsi="MS Gothic" w:hint="eastAsia"/>
            </w:rPr>
            <w:t>☐</w:t>
          </w:r>
        </w:sdtContent>
      </w:sdt>
      <w:r w:rsidR="005F71FA">
        <w:t>Separate box to pop up when you select/click an item</w:t>
      </w:r>
      <w:r w:rsidR="005F71FA">
        <w:br/>
      </w:r>
      <w:sdt>
        <w:sdtPr>
          <w:id w:val="3895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1FA">
            <w:rPr>
              <w:rFonts w:ascii="MS Gothic" w:eastAsia="MS Gothic" w:hAnsi="MS Gothic" w:hint="eastAsia"/>
            </w:rPr>
            <w:t>☐</w:t>
          </w:r>
        </w:sdtContent>
      </w:sdt>
      <w:r w:rsidR="005F71FA">
        <w:t>All the information on screen by default</w:t>
      </w:r>
      <w:r w:rsidR="005F71FA">
        <w:rPr>
          <w:rFonts w:ascii="MS Gothic" w:eastAsia="MS Gothic" w:hAnsi="MS Gothic"/>
        </w:rPr>
        <w:br/>
      </w:r>
      <w:sdt>
        <w:sdtPr>
          <w:id w:val="-3363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1FA">
            <w:rPr>
              <w:rFonts w:ascii="MS Gothic" w:eastAsia="MS Gothic" w:hAnsi="MS Gothic" w:hint="eastAsia"/>
            </w:rPr>
            <w:t>☐</w:t>
          </w:r>
        </w:sdtContent>
      </w:sdt>
      <w:r w:rsidR="005F71FA">
        <w:t xml:space="preserve">Neither </w:t>
      </w:r>
      <w:r w:rsidR="005F71FA">
        <w:br/>
      </w:r>
      <w:sdt>
        <w:sdtPr>
          <w:id w:val="519053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1FA">
            <w:rPr>
              <w:rFonts w:ascii="MS Gothic" w:eastAsia="MS Gothic" w:hAnsi="MS Gothic" w:hint="eastAsia"/>
            </w:rPr>
            <w:t>☐</w:t>
          </w:r>
        </w:sdtContent>
      </w:sdt>
      <w:r w:rsidR="005F71FA">
        <w:t>I do not use electronic plans</w:t>
      </w:r>
    </w:p>
    <w:p w14:paraId="22C09A7A" w14:textId="7128E169" w:rsidR="005F71FA" w:rsidRDefault="005F71FA" w:rsidP="005F71FA">
      <w:pPr>
        <w:spacing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2685EF2" wp14:editId="1164EB6D">
                <wp:simplePos x="0" y="0"/>
                <wp:positionH relativeFrom="margin">
                  <wp:align>left</wp:align>
                </wp:positionH>
                <wp:positionV relativeFrom="paragraph">
                  <wp:posOffset>462915</wp:posOffset>
                </wp:positionV>
                <wp:extent cx="5908040" cy="990600"/>
                <wp:effectExtent l="0" t="0" r="16510" b="19050"/>
                <wp:wrapSquare wrapText="bothSides"/>
                <wp:docPr id="1999674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47D2" w14:textId="77777777" w:rsidR="00BB2DBA" w:rsidRDefault="00BB2DBA" w:rsidP="00BB2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5EF2" id="_x0000_s1033" type="#_x0000_t202" style="position:absolute;margin-left:0;margin-top:36.45pt;width:465.2pt;height:78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">
                <v:textbox>
                  <w:txbxContent>
                    <w:p w14:paraId="3B5E47D2" w14:textId="77777777" w:rsidR="00BB2DBA" w:rsidRDefault="00BB2DBA" w:rsidP="00BB2DBA"/>
                  </w:txbxContent>
                </v:textbox>
                <w10:wrap type="square" anchorx="margin"/>
              </v:shape>
            </w:pict>
          </mc:Fallback>
        </mc:AlternateContent>
      </w:r>
      <w:r>
        <w:t>Please use the box below to provide details of your answer, explaining the reasons for your preference.</w:t>
      </w:r>
    </w:p>
    <w:p w14:paraId="622187A9" w14:textId="67A860CE" w:rsidR="00BB2DBA" w:rsidRDefault="00A74056" w:rsidP="005F71FA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41969F1E" wp14:editId="2299D390">
            <wp:extent cx="5731510" cy="4038600"/>
            <wp:effectExtent l="0" t="0" r="2540" b="0"/>
            <wp:docPr id="1640693786" name="Picture 7" descr="Figure 2 - Image showing separate box to pop up when you select/click an item, as described in th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93786" name="Picture 7" descr="Figure 2 - Image showing separate box to pop up when you select/click an item, as described in the captio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6A13" w14:textId="422161AB" w:rsidR="00C73CBB" w:rsidRPr="00750EE6" w:rsidRDefault="00C73CBB" w:rsidP="008F1C64">
      <w:pPr>
        <w:pStyle w:val="Caption"/>
      </w:pPr>
      <w:r w:rsidRPr="00750EE6">
        <w:t xml:space="preserve">Figure </w:t>
      </w:r>
      <w:r>
        <w:t>2</w:t>
      </w:r>
      <w:r w:rsidRPr="00750EE6">
        <w:t xml:space="preserve"> </w:t>
      </w:r>
      <w:r w:rsidR="008F1C64">
        <w:t>-</w:t>
      </w:r>
      <w:r w:rsidRPr="00750EE6">
        <w:t xml:space="preserve"> </w:t>
      </w:r>
      <w:r>
        <w:t>Image showing s</w:t>
      </w:r>
      <w:r w:rsidRPr="00750EE6">
        <w:t>eparate box to pop up when you select/click an item</w:t>
      </w:r>
      <w:r>
        <w:t>. The image shows an apparatus map to the left and pop-up box to the right containing attributes of the pipes the user has selected the map.</w:t>
      </w:r>
    </w:p>
    <w:p w14:paraId="0C156AD1" w14:textId="2FCC0C8E" w:rsidR="00A74056" w:rsidRDefault="00156926" w:rsidP="005F71FA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420A721C" wp14:editId="6FDECF62">
            <wp:extent cx="5731510" cy="4041140"/>
            <wp:effectExtent l="0" t="0" r="2540" b="0"/>
            <wp:docPr id="1176634834" name="Picture 1" descr="Figure 3 - Image showing all the information on screen by default, as described in th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4834" name="Picture 1" descr="Figure 3 - Image showing all the information on screen by default, as described in the captio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821F" w14:textId="3A203A3B" w:rsidR="003B630C" w:rsidRPr="000A71D3" w:rsidRDefault="003B630C" w:rsidP="008F1C64">
      <w:pPr>
        <w:pStyle w:val="Caption"/>
      </w:pPr>
      <w:r w:rsidRPr="00750EE6">
        <w:t xml:space="preserve">Figure </w:t>
      </w:r>
      <w:r>
        <w:t>3</w:t>
      </w:r>
      <w:r w:rsidRPr="00750EE6">
        <w:t xml:space="preserve"> </w:t>
      </w:r>
      <w:r w:rsidR="008F1C64">
        <w:t>-</w:t>
      </w:r>
      <w:r w:rsidRPr="00750EE6">
        <w:t xml:space="preserve"> </w:t>
      </w:r>
      <w:r>
        <w:t>Image showing a</w:t>
      </w:r>
      <w:r w:rsidRPr="00750EE6">
        <w:t>ll the information on screen by default</w:t>
      </w:r>
      <w:r>
        <w:t>. The image shows an apparatus map to the left which displays details of the pipes alongside the image of the pipe, and a pop-up box to the right containing Vault filter options.</w:t>
      </w:r>
    </w:p>
    <w:p w14:paraId="58DC2034" w14:textId="77777777" w:rsidR="00156926" w:rsidRPr="005F71FA" w:rsidRDefault="00156926" w:rsidP="005F71FA">
      <w:pPr>
        <w:spacing w:line="240" w:lineRule="auto"/>
      </w:pPr>
    </w:p>
    <w:p w14:paraId="2F58CE86" w14:textId="77777777" w:rsidR="008B1DBD" w:rsidRDefault="008B1DBD">
      <w:pPr>
        <w:spacing w:before="0" w:beforeAutospacing="0" w:after="0" w:afterAutospacing="0" w:line="240" w:lineRule="auto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br w:type="page"/>
      </w:r>
    </w:p>
    <w:p w14:paraId="1C088D39" w14:textId="09021128" w:rsidR="007B2A97" w:rsidRPr="007B2A97" w:rsidRDefault="007B2A97" w:rsidP="007B2A97">
      <w:pPr>
        <w:spacing w:before="0" w:beforeAutospacing="0" w:after="0" w:afterAutospacing="0" w:line="240" w:lineRule="auto"/>
        <w:ind w:left="720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B2A97">
        <w:rPr>
          <w:rFonts w:cs="Arial"/>
          <w:color w:val="000000"/>
          <w:szCs w:val="24"/>
          <w:lang w:eastAsia="en-GB"/>
        </w:rPr>
        <w:lastRenderedPageBreak/>
        <w:t>  </w:t>
      </w:r>
    </w:p>
    <w:p w14:paraId="21055E45" w14:textId="66B6F6FD" w:rsidR="007B2A97" w:rsidRDefault="007B2A97" w:rsidP="0063041C">
      <w:pPr>
        <w:pStyle w:val="Heading3"/>
        <w:rPr>
          <w:lang w:eastAsia="en-GB"/>
        </w:rPr>
      </w:pPr>
      <w:proofErr w:type="spellStart"/>
      <w:r w:rsidRPr="00161694">
        <w:rPr>
          <w:lang w:eastAsia="en-GB"/>
        </w:rPr>
        <w:t>Q</w:t>
      </w:r>
      <w:r w:rsidR="001D601C">
        <w:rPr>
          <w:lang w:eastAsia="en-GB"/>
        </w:rPr>
        <w:t>10</w:t>
      </w:r>
      <w:proofErr w:type="spellEnd"/>
      <w:r w:rsidRPr="00161694">
        <w:rPr>
          <w:lang w:eastAsia="en-GB"/>
        </w:rPr>
        <w:t xml:space="preserve">. </w:t>
      </w:r>
      <w:r w:rsidR="001D601C" w:rsidRPr="001D601C">
        <w:rPr>
          <w:lang w:eastAsia="en-GB"/>
        </w:rPr>
        <w:t>What specific information do you think is key to be able to carry out a road excavation safely? Please tick all that apply.</w:t>
      </w:r>
    </w:p>
    <w:p w14:paraId="05DFE1D8" w14:textId="77777777" w:rsidR="008B1DBD" w:rsidRDefault="008F1C64" w:rsidP="008B1DBD">
      <w:pPr>
        <w:tabs>
          <w:tab w:val="left" w:pos="1720"/>
        </w:tabs>
        <w:spacing w:line="240" w:lineRule="auto"/>
      </w:pPr>
      <w:sdt>
        <w:sdtPr>
          <w:id w:val="-1884704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Ownership (the body that owns the asset)</w:t>
      </w:r>
      <w:r w:rsidR="008B1DBD">
        <w:br/>
      </w:r>
      <w:sdt>
        <w:sdtPr>
          <w:id w:val="-103418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Supplier (the person who submitted the data)</w:t>
      </w:r>
      <w:r w:rsidR="008B1DBD">
        <w:br/>
      </w:r>
      <w:sdt>
        <w:sdtPr>
          <w:id w:val="-178001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Type of asset e.g. pipe, cable, cabinet etc.</w:t>
      </w:r>
      <w:r w:rsidR="008B1DBD">
        <w:br/>
      </w:r>
      <w:sdt>
        <w:sdtPr>
          <w:id w:val="-1150442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Material of asset</w:t>
      </w:r>
      <w:r w:rsidR="008B1DBD">
        <w:br/>
      </w:r>
      <w:sdt>
        <w:sdtPr>
          <w:id w:val="-29900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Voltage and/or Pressure</w:t>
      </w:r>
      <w:r w:rsidR="008B1DBD">
        <w:br/>
      </w:r>
      <w:sdt>
        <w:sdtPr>
          <w:id w:val="26327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Depth (</w:t>
      </w:r>
      <w:r w:rsidR="008B1DBD">
        <w:rPr>
          <w:rStyle w:val="ui-provider"/>
        </w:rPr>
        <w:t>from the surface level to the crown of the apparatus)</w:t>
      </w:r>
      <w:r w:rsidR="008B1DBD">
        <w:br/>
      </w:r>
      <w:sdt>
        <w:sdtPr>
          <w:id w:val="932322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Asset diameter</w:t>
      </w:r>
      <w:r w:rsidR="008B1DBD">
        <w:br/>
      </w:r>
      <w:sdt>
        <w:sdtPr>
          <w:id w:val="1994364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Location (line shown on a map with background showing lateral position)</w:t>
      </w:r>
      <w:r w:rsidR="008B1DBD">
        <w:br/>
      </w:r>
      <w:sdt>
        <w:sdtPr>
          <w:id w:val="1641764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Position in the road e.g. under the footway, carriageway, verge</w:t>
      </w:r>
      <w:r w:rsidR="008B1DBD">
        <w:br/>
      </w:r>
      <w:sdt>
        <w:sdtPr>
          <w:rPr>
            <w:rStyle w:val="ui-provider"/>
          </w:rPr>
          <w:id w:val="-370561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ui-provider"/>
          </w:rPr>
        </w:sdtEndPr>
        <w:sdtContent>
          <w:r w:rsidR="008B1DBD">
            <w:rPr>
              <w:rStyle w:val="ui-provider"/>
              <w:rFonts w:ascii="MS Gothic" w:eastAsia="MS Gothic" w:hAnsi="MS Gothic" w:hint="eastAsia"/>
            </w:rPr>
            <w:t>☐</w:t>
          </w:r>
        </w:sdtContent>
      </w:sdt>
      <w:r w:rsidR="008B1DBD">
        <w:rPr>
          <w:rStyle w:val="ui-provider"/>
        </w:rPr>
        <w:t>Position of apparatus when laid within other apparatus.</w:t>
      </w:r>
      <w:r w:rsidR="008B1DBD">
        <w:br/>
      </w:r>
      <w:sdt>
        <w:sdtPr>
          <w:id w:val="1166215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Age of asset</w:t>
      </w:r>
      <w:r w:rsidR="008B1DBD">
        <w:br/>
      </w:r>
      <w:sdt>
        <w:sdtPr>
          <w:id w:val="16336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Colour of asset</w:t>
      </w:r>
      <w:r w:rsidR="008B1DBD">
        <w:br/>
      </w:r>
      <w:sdt>
        <w:sdtPr>
          <w:id w:val="2007232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Identifier code</w:t>
      </w:r>
      <w:r w:rsidR="008B1DBD">
        <w:br/>
      </w:r>
      <w:sdt>
        <w:sdtPr>
          <w:id w:val="1321459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DBD">
            <w:rPr>
              <w:rFonts w:ascii="MS Gothic" w:eastAsia="MS Gothic" w:hAnsi="MS Gothic" w:hint="eastAsia"/>
            </w:rPr>
            <w:t>☐</w:t>
          </w:r>
        </w:sdtContent>
      </w:sdt>
      <w:r w:rsidR="008B1DBD">
        <w:t>Other not mentioned above, please specify in the box below.</w:t>
      </w:r>
    </w:p>
    <w:p w14:paraId="70F5B236" w14:textId="005B33D0" w:rsidR="007B2A97" w:rsidRPr="007B2A97" w:rsidRDefault="008B1DBD" w:rsidP="008B1DBD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5DF6EBB" wp14:editId="27B51D01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5908040" cy="990600"/>
                <wp:effectExtent l="0" t="0" r="16510" b="19050"/>
                <wp:wrapSquare wrapText="bothSides"/>
                <wp:docPr id="260900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BF461" w14:textId="77777777" w:rsidR="008B1DBD" w:rsidRDefault="008B1DBD" w:rsidP="008B1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6EBB" id="_x0000_s1034" type="#_x0000_t202" style="position:absolute;margin-left:0;margin-top:13.35pt;width:465.2pt;height:78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">
                <v:textbox>
                  <w:txbxContent>
                    <w:p w14:paraId="7A7BF461" w14:textId="77777777" w:rsidR="008B1DBD" w:rsidRDefault="008B1DBD" w:rsidP="008B1DBD"/>
                  </w:txbxContent>
                </v:textbox>
                <w10:wrap type="square" anchorx="margin"/>
              </v:shape>
            </w:pict>
          </mc:Fallback>
        </mc:AlternateContent>
      </w:r>
      <w:r w:rsidR="007B2A97" w:rsidRPr="007B2A97">
        <w:rPr>
          <w:rFonts w:cs="Arial"/>
          <w:szCs w:val="24"/>
          <w:lang w:eastAsia="en-GB"/>
        </w:rPr>
        <w:t> </w:t>
      </w:r>
    </w:p>
    <w:p w14:paraId="446A488F" w14:textId="77777777" w:rsidR="002B5FE8" w:rsidRDefault="002B5FE8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lang w:eastAsia="en-GB"/>
        </w:rPr>
        <w:br w:type="page"/>
      </w:r>
    </w:p>
    <w:p w14:paraId="75FA0DF6" w14:textId="7BB0B059" w:rsidR="007B2A97" w:rsidRDefault="007B2A97" w:rsidP="0063041C">
      <w:pPr>
        <w:pStyle w:val="Heading3"/>
        <w:rPr>
          <w:rFonts w:cs="Arial"/>
          <w:color w:val="000000"/>
          <w:szCs w:val="24"/>
          <w:lang w:eastAsia="en-GB"/>
        </w:rPr>
      </w:pPr>
      <w:proofErr w:type="spellStart"/>
      <w:r w:rsidRPr="0A797BA2">
        <w:rPr>
          <w:lang w:eastAsia="en-GB"/>
        </w:rPr>
        <w:lastRenderedPageBreak/>
        <w:t>Q</w:t>
      </w:r>
      <w:r w:rsidR="00CB0443">
        <w:rPr>
          <w:lang w:eastAsia="en-GB"/>
        </w:rPr>
        <w:t>11a</w:t>
      </w:r>
      <w:proofErr w:type="spellEnd"/>
      <w:r w:rsidRPr="0A797BA2">
        <w:rPr>
          <w:lang w:eastAsia="en-GB"/>
        </w:rPr>
        <w:t xml:space="preserve">. </w:t>
      </w:r>
      <w:r w:rsidR="00CB0443" w:rsidRPr="00CB0443">
        <w:rPr>
          <w:lang w:eastAsia="en-GB"/>
        </w:rPr>
        <w:t>Is the traditional measure of 500 mm an appropriate degree of accuracy for you to feel safe when excavating</w:t>
      </w:r>
      <w:r w:rsidRPr="0A797BA2">
        <w:rPr>
          <w:lang w:eastAsia="en-GB"/>
        </w:rPr>
        <w:t>?</w:t>
      </w:r>
      <w:r w:rsidRPr="007B2A97">
        <w:rPr>
          <w:rFonts w:cs="Arial"/>
          <w:color w:val="000000"/>
          <w:szCs w:val="24"/>
          <w:lang w:eastAsia="en-GB"/>
        </w:rPr>
        <w:t> </w:t>
      </w:r>
    </w:p>
    <w:p w14:paraId="75917DF2" w14:textId="40FC9315" w:rsidR="00542EBE" w:rsidRDefault="00542EBE" w:rsidP="002B5FE8">
      <w:pPr>
        <w:spacing w:before="0" w:beforeAutospacing="0" w:after="0" w:afterAutospacing="0" w:line="240" w:lineRule="auto"/>
      </w:pPr>
      <w:r>
        <w:t>We know 100% accuracy between the recorded position and the actual position of all assets is the most desirable level of accuracy. However, as it’s not always possible to achieve 100% accuracy, we need to provide a ‘grace’ measurement, which has traditionally been 500 mm</w:t>
      </w:r>
      <w:r w:rsidR="002B5FE8">
        <w:t>.</w:t>
      </w:r>
      <w:r w:rsidR="002B5FE8" w:rsidRPr="002B5FE8">
        <w:t xml:space="preserve"> </w:t>
      </w:r>
      <w:r w:rsidR="002B5FE8">
        <w:t xml:space="preserve">Is the traditional measure of 500 mm an appropriate degree of accuracy for you to feel safe when excavating? </w:t>
      </w:r>
    </w:p>
    <w:p w14:paraId="5E45DCCB" w14:textId="77777777" w:rsidR="002B5FE8" w:rsidRPr="00542EBE" w:rsidRDefault="002B5FE8" w:rsidP="002B5FE8">
      <w:pPr>
        <w:spacing w:before="0" w:beforeAutospacing="0" w:after="0" w:afterAutospacing="0" w:line="240" w:lineRule="auto"/>
        <w:rPr>
          <w:lang w:eastAsia="en-GB"/>
        </w:rPr>
      </w:pPr>
    </w:p>
    <w:p w14:paraId="14F6984C" w14:textId="06362D00" w:rsidR="007B2A97" w:rsidRPr="007B2A97" w:rsidRDefault="008F1C64" w:rsidP="007B2A9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1780210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41C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63041C">
        <w:rPr>
          <w:rFonts w:cs="Arial"/>
          <w:color w:val="000000"/>
          <w:szCs w:val="24"/>
          <w:lang w:eastAsia="en-GB"/>
        </w:rPr>
        <w:t xml:space="preserve"> </w:t>
      </w:r>
      <w:r w:rsidR="00542EBE">
        <w:rPr>
          <w:rFonts w:cs="Arial"/>
          <w:color w:val="000000"/>
          <w:szCs w:val="24"/>
          <w:lang w:eastAsia="en-GB"/>
        </w:rPr>
        <w:t>Yes</w:t>
      </w:r>
    </w:p>
    <w:p w14:paraId="533D4DE3" w14:textId="71D86159" w:rsidR="007B2A97" w:rsidRDefault="008F1C64" w:rsidP="007B2A97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1573231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41C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63041C">
        <w:rPr>
          <w:rFonts w:cs="Arial"/>
          <w:color w:val="000000"/>
          <w:szCs w:val="24"/>
          <w:lang w:eastAsia="en-GB"/>
        </w:rPr>
        <w:t xml:space="preserve"> </w:t>
      </w:r>
      <w:r w:rsidR="00542EBE">
        <w:rPr>
          <w:rFonts w:cs="Arial"/>
          <w:color w:val="000000"/>
          <w:szCs w:val="24"/>
          <w:lang w:eastAsia="en-GB"/>
        </w:rPr>
        <w:t>No</w:t>
      </w:r>
    </w:p>
    <w:p w14:paraId="097565E3" w14:textId="77777777" w:rsidR="0063041C" w:rsidRPr="007B2A97" w:rsidRDefault="0063041C" w:rsidP="007B2A97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</w:p>
    <w:p w14:paraId="4C1AA496" w14:textId="00A7710D" w:rsidR="00D06A84" w:rsidRDefault="00D94C11" w:rsidP="00D06A84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AFCC9A7" wp14:editId="71F82943">
                <wp:simplePos x="0" y="0"/>
                <wp:positionH relativeFrom="margin">
                  <wp:posOffset>-19050</wp:posOffset>
                </wp:positionH>
                <wp:positionV relativeFrom="paragraph">
                  <wp:posOffset>236855</wp:posOffset>
                </wp:positionV>
                <wp:extent cx="5908040" cy="1924050"/>
                <wp:effectExtent l="0" t="0" r="16510" b="19050"/>
                <wp:wrapSquare wrapText="bothSides"/>
                <wp:docPr id="117278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798E8" w14:textId="77777777" w:rsidR="00BB2DBA" w:rsidRDefault="00BB2DBA" w:rsidP="00BB2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C9A7" id="_x0000_s1035" type="#_x0000_t202" style="position:absolute;margin-left:-1.5pt;margin-top:18.65pt;width:465.2pt;height:15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btFQIAACg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">
                <v:textbox>
                  <w:txbxContent>
                    <w:p w14:paraId="0F4798E8" w14:textId="77777777" w:rsidR="00BB2DBA" w:rsidRDefault="00BB2DBA" w:rsidP="00BB2DBA"/>
                  </w:txbxContent>
                </v:textbox>
                <w10:wrap type="square" anchorx="margin"/>
              </v:shape>
            </w:pict>
          </mc:Fallback>
        </mc:AlternateContent>
      </w:r>
      <w:r w:rsidR="00D06A84" w:rsidRPr="00D06A84">
        <w:rPr>
          <w:rFonts w:cs="Arial"/>
          <w:color w:val="000000"/>
          <w:szCs w:val="24"/>
          <w:lang w:eastAsia="en-GB"/>
        </w:rPr>
        <w:t xml:space="preserve"> </w:t>
      </w:r>
      <w:r w:rsidR="00D06A84"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</w:p>
    <w:p w14:paraId="2D4EFF96" w14:textId="3528FE10" w:rsidR="00D94C11" w:rsidRPr="00D94C11" w:rsidRDefault="007B2A97" w:rsidP="00D94C11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B2A97">
        <w:rPr>
          <w:rFonts w:cs="Arial"/>
          <w:color w:val="000000"/>
          <w:szCs w:val="24"/>
          <w:lang w:eastAsia="en-GB"/>
        </w:rPr>
        <w:t>.</w:t>
      </w:r>
    </w:p>
    <w:p w14:paraId="26D1B37B" w14:textId="77777777" w:rsidR="00D06A84" w:rsidRDefault="00D06A84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lang w:eastAsia="en-GB"/>
        </w:rPr>
        <w:br w:type="page"/>
      </w:r>
    </w:p>
    <w:p w14:paraId="7BF14847" w14:textId="5853EDAC" w:rsidR="00D94C11" w:rsidRDefault="00D94C11" w:rsidP="00D94C11">
      <w:pPr>
        <w:pStyle w:val="Heading3"/>
        <w:rPr>
          <w:rFonts w:cs="Arial"/>
          <w:color w:val="000000"/>
          <w:szCs w:val="24"/>
          <w:lang w:eastAsia="en-GB"/>
        </w:rPr>
      </w:pPr>
      <w:proofErr w:type="spellStart"/>
      <w:r w:rsidRPr="0A797BA2">
        <w:rPr>
          <w:lang w:eastAsia="en-GB"/>
        </w:rPr>
        <w:lastRenderedPageBreak/>
        <w:t>Q</w:t>
      </w:r>
      <w:r>
        <w:rPr>
          <w:lang w:eastAsia="en-GB"/>
        </w:rPr>
        <w:t>11b</w:t>
      </w:r>
      <w:proofErr w:type="spellEnd"/>
      <w:r w:rsidRPr="0A797BA2">
        <w:rPr>
          <w:lang w:eastAsia="en-GB"/>
        </w:rPr>
        <w:t xml:space="preserve">. </w:t>
      </w:r>
      <w:r w:rsidRPr="00D94C11">
        <w:rPr>
          <w:lang w:eastAsia="en-GB"/>
        </w:rPr>
        <w:t>In your experience, how common are asset strikes, both minor and serious during site work</w:t>
      </w:r>
      <w:r w:rsidRPr="0A797BA2">
        <w:rPr>
          <w:lang w:eastAsia="en-GB"/>
        </w:rPr>
        <w:t>?</w:t>
      </w:r>
      <w:r w:rsidRPr="007B2A97">
        <w:rPr>
          <w:rFonts w:cs="Arial"/>
          <w:color w:val="000000"/>
          <w:szCs w:val="24"/>
          <w:lang w:eastAsia="en-GB"/>
        </w:rPr>
        <w:t> </w:t>
      </w:r>
    </w:p>
    <w:p w14:paraId="20461141" w14:textId="77777777" w:rsidR="00B444B7" w:rsidRDefault="00B444B7" w:rsidP="00B444B7">
      <w:pPr>
        <w:spacing w:before="0" w:beforeAutospacing="0" w:after="0" w:afterAutospacing="0" w:line="240" w:lineRule="auto"/>
        <w:rPr>
          <w:b/>
        </w:rPr>
      </w:pPr>
      <w:r w:rsidRPr="00B444B7">
        <w:t>Please note, at the end of this consultation you will be given the opportunity to choose if your response is published or not.</w:t>
      </w:r>
      <w:r>
        <w:t xml:space="preserve"> </w:t>
      </w:r>
    </w:p>
    <w:p w14:paraId="088A9EA6" w14:textId="77777777" w:rsidR="00B444B7" w:rsidRDefault="00B444B7" w:rsidP="00B444B7">
      <w:pPr>
        <w:spacing w:before="0" w:beforeAutospacing="0" w:after="0" w:afterAutospacing="0" w:line="240" w:lineRule="auto"/>
        <w:rPr>
          <w:b/>
        </w:rPr>
      </w:pPr>
    </w:p>
    <w:p w14:paraId="780B74B8" w14:textId="3B10A4AF" w:rsidR="00B444B7" w:rsidRPr="00B444B7" w:rsidRDefault="00B444B7" w:rsidP="00B444B7">
      <w:pPr>
        <w:spacing w:before="0" w:beforeAutospacing="0" w:after="0" w:afterAutospacing="0" w:line="240" w:lineRule="auto"/>
      </w:pPr>
      <w:r w:rsidRPr="00B444B7">
        <w:t>If you select "do not publish" your response will be anonymous. </w:t>
      </w:r>
    </w:p>
    <w:p w14:paraId="35AB0F76" w14:textId="48F50E50" w:rsidR="004E7BBA" w:rsidRDefault="004E7BBA" w:rsidP="004E7BBA">
      <w:pPr>
        <w:spacing w:before="0" w:beforeAutospacing="0" w:after="0" w:afterAutospacing="0" w:line="240" w:lineRule="auto"/>
      </w:pPr>
    </w:p>
    <w:p w14:paraId="7E7CE6CC" w14:textId="77777777" w:rsidR="004E7BBA" w:rsidRDefault="008F1C64" w:rsidP="004E7BBA">
      <w:pPr>
        <w:spacing w:before="0" w:beforeAutospacing="0" w:after="0" w:afterAutospacing="0" w:line="240" w:lineRule="auto"/>
      </w:pPr>
      <w:sdt>
        <w:sdtPr>
          <w:id w:val="-972741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7BBA">
            <w:rPr>
              <w:rFonts w:ascii="MS Gothic" w:eastAsia="MS Gothic" w:hAnsi="MS Gothic" w:hint="eastAsia"/>
            </w:rPr>
            <w:t>☐</w:t>
          </w:r>
        </w:sdtContent>
      </w:sdt>
      <w:r w:rsidR="004E7BBA">
        <w:t>Frequent</w:t>
      </w:r>
      <w:r w:rsidR="004E7BBA">
        <w:br/>
      </w:r>
      <w:sdt>
        <w:sdtPr>
          <w:id w:val="1012802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7BBA">
            <w:rPr>
              <w:rFonts w:ascii="MS Gothic" w:eastAsia="MS Gothic" w:hAnsi="MS Gothic" w:hint="eastAsia"/>
            </w:rPr>
            <w:t>☐</w:t>
          </w:r>
        </w:sdtContent>
      </w:sdt>
      <w:r w:rsidR="004E7BBA">
        <w:t>Now and again</w:t>
      </w:r>
    </w:p>
    <w:p w14:paraId="18AF2483" w14:textId="77777777" w:rsidR="004E7BBA" w:rsidRDefault="008F1C64" w:rsidP="004E7BBA">
      <w:pPr>
        <w:spacing w:before="0" w:beforeAutospacing="0" w:after="0" w:afterAutospacing="0" w:line="240" w:lineRule="auto"/>
      </w:pPr>
      <w:sdt>
        <w:sdtPr>
          <w:id w:val="-858818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7BBA">
            <w:rPr>
              <w:rFonts w:ascii="MS Gothic" w:eastAsia="MS Gothic" w:hAnsi="MS Gothic" w:hint="eastAsia"/>
            </w:rPr>
            <w:t>☐</w:t>
          </w:r>
        </w:sdtContent>
      </w:sdt>
      <w:r w:rsidR="004E7BBA">
        <w:t xml:space="preserve">Rarely </w:t>
      </w:r>
    </w:p>
    <w:p w14:paraId="12186792" w14:textId="77777777" w:rsidR="004E7BBA" w:rsidRDefault="004E7BBA" w:rsidP="004E7BBA">
      <w:pPr>
        <w:spacing w:before="0" w:beforeAutospacing="0" w:after="0" w:afterAutospacing="0" w:line="240" w:lineRule="auto"/>
      </w:pPr>
    </w:p>
    <w:p w14:paraId="3715F7E2" w14:textId="6AF17798" w:rsidR="00D94C11" w:rsidRDefault="00B447D4" w:rsidP="00D94C11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 xml:space="preserve">Please use the box below if you wish to </w:t>
      </w:r>
      <w:r w:rsidR="00D06A84">
        <w:rPr>
          <w:rFonts w:cs="Arial"/>
          <w:color w:val="000000"/>
          <w:szCs w:val="24"/>
          <w:lang w:eastAsia="en-GB"/>
        </w:rPr>
        <w:t>provide any additional comments</w:t>
      </w:r>
    </w:p>
    <w:p w14:paraId="5899F87C" w14:textId="66FD4C36" w:rsidR="00B1649A" w:rsidRDefault="00B1649A" w:rsidP="00D94C11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E6191E1" wp14:editId="20262B8C">
                <wp:simplePos x="0" y="0"/>
                <wp:positionH relativeFrom="margin">
                  <wp:posOffset>0</wp:posOffset>
                </wp:positionH>
                <wp:positionV relativeFrom="paragraph">
                  <wp:posOffset>197485</wp:posOffset>
                </wp:positionV>
                <wp:extent cx="5908040" cy="2165985"/>
                <wp:effectExtent l="0" t="0" r="16510" b="24765"/>
                <wp:wrapSquare wrapText="bothSides"/>
                <wp:docPr id="1831401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94C0" w14:textId="77777777" w:rsidR="00B1649A" w:rsidRDefault="00B1649A" w:rsidP="00B164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91E1" id="_x0000_s1036" type="#_x0000_t202" style="position:absolute;margin-left:0;margin-top:15.55pt;width:465.2pt;height:170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">
                <v:textbox>
                  <w:txbxContent>
                    <w:p w14:paraId="25DE94C0" w14:textId="77777777" w:rsidR="00B1649A" w:rsidRDefault="00B1649A" w:rsidP="00B1649A"/>
                  </w:txbxContent>
                </v:textbox>
                <w10:wrap type="square" anchorx="margin"/>
              </v:shape>
            </w:pict>
          </mc:Fallback>
        </mc:AlternateContent>
      </w:r>
    </w:p>
    <w:p w14:paraId="08C97859" w14:textId="77777777" w:rsidR="00D94C11" w:rsidRDefault="00D94C11" w:rsidP="007B2A97">
      <w:pPr>
        <w:pStyle w:val="paragraph"/>
        <w:spacing w:before="0" w:beforeAutospacing="0" w:after="0" w:afterAutospacing="0"/>
        <w:textAlignment w:val="baseline"/>
        <w:rPr>
          <w:rFonts w:ascii="Lato" w:hAnsi="Lato"/>
          <w:color w:val="000000"/>
          <w:sz w:val="30"/>
          <w:szCs w:val="30"/>
          <w:shd w:val="clear" w:color="auto" w:fill="F6F6F4"/>
        </w:rPr>
      </w:pPr>
    </w:p>
    <w:p w14:paraId="4EE08CF2" w14:textId="77777777" w:rsidR="003C0FE5" w:rsidRDefault="003C0FE5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lang w:eastAsia="en-GB"/>
        </w:rPr>
        <w:br w:type="page"/>
      </w:r>
    </w:p>
    <w:p w14:paraId="40880D0C" w14:textId="133EACF8" w:rsidR="00B1649A" w:rsidRPr="00B53EEF" w:rsidRDefault="00B1649A" w:rsidP="00B1649A">
      <w:pPr>
        <w:pStyle w:val="Heading3"/>
        <w:rPr>
          <w:lang w:eastAsia="en-GB"/>
        </w:rPr>
      </w:pPr>
      <w:proofErr w:type="spellStart"/>
      <w:r w:rsidRPr="0A797BA2">
        <w:rPr>
          <w:lang w:eastAsia="en-GB"/>
        </w:rPr>
        <w:lastRenderedPageBreak/>
        <w:t>Q</w:t>
      </w:r>
      <w:r w:rsidR="00B53EEF">
        <w:rPr>
          <w:lang w:eastAsia="en-GB"/>
        </w:rPr>
        <w:t>12</w:t>
      </w:r>
      <w:proofErr w:type="spellEnd"/>
      <w:r w:rsidRPr="0A797BA2">
        <w:rPr>
          <w:lang w:eastAsia="en-GB"/>
        </w:rPr>
        <w:t xml:space="preserve">. </w:t>
      </w:r>
      <w:r w:rsidR="00B53EEF" w:rsidRPr="00B53EEF">
        <w:rPr>
          <w:lang w:eastAsia="en-GB"/>
        </w:rPr>
        <w:t xml:space="preserve">Do you think service connections should be included in the plans? </w:t>
      </w:r>
    </w:p>
    <w:p w14:paraId="0E0AD491" w14:textId="6E949F2D" w:rsidR="00E80886" w:rsidRDefault="00E80886" w:rsidP="00B1649A">
      <w:pPr>
        <w:spacing w:before="0" w:beforeAutospacing="0" w:after="0" w:afterAutospacing="0" w:line="240" w:lineRule="auto"/>
        <w:rPr>
          <w:b/>
        </w:rPr>
      </w:pPr>
      <w:r w:rsidRPr="00E80886">
        <w:t xml:space="preserve">For example, a service pipe or line under </w:t>
      </w:r>
      <w:proofErr w:type="spellStart"/>
      <w:r w:rsidRPr="00E80886">
        <w:t>100m</w:t>
      </w:r>
      <w:proofErr w:type="spellEnd"/>
      <w:r w:rsidRPr="00E80886">
        <w:t xml:space="preserve"> that has been installed from gully to a main drainage pipe.</w:t>
      </w:r>
    </w:p>
    <w:p w14:paraId="19102DB9" w14:textId="77777777" w:rsidR="00E80886" w:rsidRPr="00542EBE" w:rsidRDefault="00E80886" w:rsidP="00B1649A">
      <w:pPr>
        <w:spacing w:before="0" w:beforeAutospacing="0" w:after="0" w:afterAutospacing="0" w:line="240" w:lineRule="auto"/>
      </w:pPr>
    </w:p>
    <w:p w14:paraId="23798707" w14:textId="77777777" w:rsidR="00B1649A" w:rsidRPr="007B2A97" w:rsidRDefault="008F1C64" w:rsidP="00B1649A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-1946604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49A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B1649A">
        <w:rPr>
          <w:rFonts w:cs="Arial"/>
          <w:color w:val="000000"/>
          <w:szCs w:val="24"/>
          <w:lang w:eastAsia="en-GB"/>
        </w:rPr>
        <w:t xml:space="preserve"> Yes</w:t>
      </w:r>
    </w:p>
    <w:p w14:paraId="083DD477" w14:textId="77777777" w:rsidR="00B1649A" w:rsidRDefault="008F1C64" w:rsidP="00B1649A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-1568792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49A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B1649A">
        <w:rPr>
          <w:rFonts w:cs="Arial"/>
          <w:color w:val="000000"/>
          <w:szCs w:val="24"/>
          <w:lang w:eastAsia="en-GB"/>
        </w:rPr>
        <w:t xml:space="preserve"> No</w:t>
      </w:r>
    </w:p>
    <w:p w14:paraId="470C8031" w14:textId="77777777" w:rsidR="00B1649A" w:rsidRPr="007B2A97" w:rsidRDefault="00B1649A" w:rsidP="00B1649A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</w:p>
    <w:p w14:paraId="07B66B8F" w14:textId="56F80EBD" w:rsidR="00D94C11" w:rsidRPr="00662079" w:rsidRDefault="00662079" w:rsidP="00662079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>Please use the box below if you wish to provide any additional comments.</w:t>
      </w:r>
      <w:r w:rsidR="00E8088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E19D85D" wp14:editId="508E3DE1">
                <wp:simplePos x="0" y="0"/>
                <wp:positionH relativeFrom="margin">
                  <wp:posOffset>0</wp:posOffset>
                </wp:positionH>
                <wp:positionV relativeFrom="paragraph">
                  <wp:posOffset>274320</wp:posOffset>
                </wp:positionV>
                <wp:extent cx="5908040" cy="2165985"/>
                <wp:effectExtent l="0" t="0" r="16510" b="24765"/>
                <wp:wrapSquare wrapText="bothSides"/>
                <wp:docPr id="282411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EF94" w14:textId="77777777" w:rsidR="00E80886" w:rsidRDefault="00E80886" w:rsidP="00E808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D85D" id="_x0000_s1037" type="#_x0000_t202" style="position:absolute;margin-left:0;margin-top:21.6pt;width:465.2pt;height:170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">
                <v:textbox>
                  <w:txbxContent>
                    <w:p w14:paraId="10DEEF94" w14:textId="77777777" w:rsidR="00E80886" w:rsidRDefault="00E80886" w:rsidP="00E80886"/>
                  </w:txbxContent>
                </v:textbox>
                <w10:wrap type="square" anchorx="margin"/>
              </v:shape>
            </w:pict>
          </mc:Fallback>
        </mc:AlternateContent>
      </w:r>
    </w:p>
    <w:p w14:paraId="1A56E81B" w14:textId="5869E385" w:rsidR="00D94C11" w:rsidRDefault="00D94C11" w:rsidP="007B2A97">
      <w:pPr>
        <w:pStyle w:val="paragraph"/>
        <w:spacing w:before="0" w:beforeAutospacing="0" w:after="0" w:afterAutospacing="0"/>
        <w:textAlignment w:val="baseline"/>
        <w:rPr>
          <w:rFonts w:ascii="Lato" w:hAnsi="Lato"/>
          <w:color w:val="000000"/>
          <w:sz w:val="30"/>
          <w:szCs w:val="30"/>
          <w:shd w:val="clear" w:color="auto" w:fill="F6F6F4"/>
        </w:rPr>
      </w:pPr>
    </w:p>
    <w:p w14:paraId="2BE8B292" w14:textId="2EF35514" w:rsidR="00D94C11" w:rsidRPr="00461965" w:rsidRDefault="00461965" w:rsidP="003025C9">
      <w:pPr>
        <w:pStyle w:val="Heading1"/>
        <w:rPr>
          <w:sz w:val="36"/>
        </w:rPr>
      </w:pPr>
      <w:r w:rsidRPr="00461965">
        <w:rPr>
          <w:sz w:val="36"/>
        </w:rPr>
        <w:t xml:space="preserve">Questions on the </w:t>
      </w:r>
      <w:proofErr w:type="spellStart"/>
      <w:r w:rsidRPr="00461965">
        <w:rPr>
          <w:sz w:val="36"/>
        </w:rPr>
        <w:t>Streetworks</w:t>
      </w:r>
      <w:proofErr w:type="spellEnd"/>
      <w:r w:rsidRPr="00461965">
        <w:rPr>
          <w:sz w:val="36"/>
        </w:rPr>
        <w:t xml:space="preserve"> </w:t>
      </w:r>
      <w:r w:rsidR="00C453C1">
        <w:rPr>
          <w:sz w:val="36"/>
        </w:rPr>
        <w:t>Qualification</w:t>
      </w:r>
    </w:p>
    <w:p w14:paraId="6E52E226" w14:textId="6D775DA6" w:rsidR="00AE0416" w:rsidRPr="00C65633" w:rsidRDefault="00AE0416" w:rsidP="00C65633">
      <w:pPr>
        <w:pStyle w:val="Heading3"/>
        <w:rPr>
          <w:lang w:eastAsia="en-GB"/>
        </w:rPr>
      </w:pPr>
      <w:proofErr w:type="spellStart"/>
      <w:r w:rsidRPr="0A797BA2">
        <w:rPr>
          <w:lang w:eastAsia="en-GB"/>
        </w:rPr>
        <w:t>Q</w:t>
      </w:r>
      <w:r>
        <w:rPr>
          <w:lang w:eastAsia="en-GB"/>
        </w:rPr>
        <w:t>13</w:t>
      </w:r>
      <w:r w:rsidR="00C65633">
        <w:rPr>
          <w:lang w:eastAsia="en-GB"/>
        </w:rPr>
        <w:t>a</w:t>
      </w:r>
      <w:proofErr w:type="spellEnd"/>
      <w:r w:rsidRPr="0A797BA2">
        <w:rPr>
          <w:lang w:eastAsia="en-GB"/>
        </w:rPr>
        <w:t xml:space="preserve">. </w:t>
      </w:r>
      <w:r w:rsidR="00C65633" w:rsidRPr="00C65633">
        <w:rPr>
          <w:lang w:eastAsia="en-GB"/>
        </w:rPr>
        <w:t xml:space="preserve">Do you have any views on the current “Street Works Card” </w:t>
      </w:r>
      <w:r w:rsidR="003A2C05">
        <w:rPr>
          <w:lang w:eastAsia="en-GB"/>
        </w:rPr>
        <w:t>or</w:t>
      </w:r>
      <w:r w:rsidR="00C65633" w:rsidRPr="00C65633">
        <w:rPr>
          <w:lang w:eastAsia="en-GB"/>
        </w:rPr>
        <w:t xml:space="preserve"> any changes you would make to this</w:t>
      </w:r>
      <w:r w:rsidRPr="00B53EEF">
        <w:rPr>
          <w:lang w:eastAsia="en-GB"/>
        </w:rPr>
        <w:t xml:space="preserve">? </w:t>
      </w:r>
    </w:p>
    <w:p w14:paraId="253F99C1" w14:textId="2763FE37" w:rsidR="00AE0416" w:rsidRPr="00662079" w:rsidRDefault="00662079" w:rsidP="00662079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  <w:r w:rsidR="00AE041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3FA45FA" wp14:editId="1B41898A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5908040" cy="1676400"/>
                <wp:effectExtent l="0" t="0" r="16510" b="19050"/>
                <wp:wrapSquare wrapText="bothSides"/>
                <wp:docPr id="237582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DB2F7" w14:textId="77777777" w:rsidR="00AE0416" w:rsidRDefault="00AE0416" w:rsidP="00AE0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45FA" id="_x0000_s1038" type="#_x0000_t202" style="position:absolute;margin-left:0;margin-top:21.85pt;width:465.2pt;height:132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">
                <v:textbox>
                  <w:txbxContent>
                    <w:p w14:paraId="1B6DB2F7" w14:textId="77777777" w:rsidR="00AE0416" w:rsidRDefault="00AE0416" w:rsidP="00AE0416"/>
                  </w:txbxContent>
                </v:textbox>
                <w10:wrap type="square" anchorx="margin"/>
              </v:shape>
            </w:pict>
          </mc:Fallback>
        </mc:AlternateContent>
      </w:r>
    </w:p>
    <w:p w14:paraId="388E86DF" w14:textId="099BED73" w:rsidR="00C65633" w:rsidRPr="00662079" w:rsidRDefault="00C65633" w:rsidP="00662079">
      <w:pPr>
        <w:pStyle w:val="Heading3"/>
        <w:rPr>
          <w:rFonts w:cs="Arial"/>
          <w:color w:val="000000"/>
          <w:szCs w:val="24"/>
          <w:lang w:eastAsia="en-GB"/>
        </w:rPr>
      </w:pPr>
      <w:proofErr w:type="spellStart"/>
      <w:r w:rsidRPr="0A797BA2">
        <w:rPr>
          <w:lang w:eastAsia="en-GB"/>
        </w:rPr>
        <w:lastRenderedPageBreak/>
        <w:t>Q</w:t>
      </w:r>
      <w:r>
        <w:rPr>
          <w:lang w:eastAsia="en-GB"/>
        </w:rPr>
        <w:t>1</w:t>
      </w:r>
      <w:r w:rsidR="00383205">
        <w:rPr>
          <w:lang w:eastAsia="en-GB"/>
        </w:rPr>
        <w:t>3</w:t>
      </w:r>
      <w:r>
        <w:rPr>
          <w:lang w:eastAsia="en-GB"/>
        </w:rPr>
        <w:t>b</w:t>
      </w:r>
      <w:proofErr w:type="spellEnd"/>
      <w:r w:rsidRPr="0A797BA2">
        <w:rPr>
          <w:lang w:eastAsia="en-GB"/>
        </w:rPr>
        <w:t xml:space="preserve">. </w:t>
      </w:r>
      <w:r w:rsidR="00ED4B6D">
        <w:rPr>
          <w:rStyle w:val="ui-provider"/>
        </w:rPr>
        <w:t xml:space="preserve">Do you have any views on training (for the “Street Works Card”) </w:t>
      </w:r>
      <w:r w:rsidR="00B605F8">
        <w:rPr>
          <w:rStyle w:val="ui-provider"/>
        </w:rPr>
        <w:t>or</w:t>
      </w:r>
      <w:r w:rsidR="00ED4B6D">
        <w:rPr>
          <w:rStyle w:val="ui-provider"/>
        </w:rPr>
        <w:t xml:space="preserve"> any changes you would make to this</w:t>
      </w:r>
      <w:r w:rsidRPr="0A797BA2">
        <w:rPr>
          <w:lang w:eastAsia="en-GB"/>
        </w:rPr>
        <w:t>?</w:t>
      </w:r>
      <w:r w:rsidRPr="007B2A97">
        <w:rPr>
          <w:rFonts w:cs="Arial"/>
          <w:color w:val="000000"/>
          <w:szCs w:val="24"/>
          <w:lang w:eastAsia="en-GB"/>
        </w:rPr>
        <w:t> </w:t>
      </w:r>
    </w:p>
    <w:p w14:paraId="707F8E2E" w14:textId="74BF1474" w:rsidR="00C65633" w:rsidRPr="00926A64" w:rsidRDefault="00926A64" w:rsidP="00C65633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6B685F" wp14:editId="698316FA">
                <wp:simplePos x="0" y="0"/>
                <wp:positionH relativeFrom="margin">
                  <wp:align>left</wp:align>
                </wp:positionH>
                <wp:positionV relativeFrom="paragraph">
                  <wp:posOffset>368935</wp:posOffset>
                </wp:positionV>
                <wp:extent cx="5908040" cy="1438275"/>
                <wp:effectExtent l="0" t="0" r="16510" b="28575"/>
                <wp:wrapSquare wrapText="bothSides"/>
                <wp:docPr id="241159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59D4A" w14:textId="77777777" w:rsidR="00C65633" w:rsidRDefault="00C65633" w:rsidP="00C656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685F" id="_x0000_s1039" type="#_x0000_t202" style="position:absolute;margin-left:0;margin-top:29.05pt;width:465.2pt;height:113.2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">
                <v:textbox>
                  <w:txbxContent>
                    <w:p w14:paraId="58459D4A" w14:textId="77777777" w:rsidR="00C65633" w:rsidRDefault="00C65633" w:rsidP="00C65633"/>
                  </w:txbxContent>
                </v:textbox>
                <w10:wrap type="square" anchorx="margin"/>
              </v:shape>
            </w:pict>
          </mc:Fallback>
        </mc:AlternateContent>
      </w:r>
      <w:r w:rsidR="00662079"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</w:p>
    <w:p w14:paraId="2F815668" w14:textId="77777777" w:rsidR="00A45D44" w:rsidRDefault="00A45D44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lang w:eastAsia="en-GB"/>
        </w:rPr>
        <w:br w:type="page"/>
      </w:r>
    </w:p>
    <w:p w14:paraId="1DA826D5" w14:textId="641C464C" w:rsidR="00C74AA6" w:rsidRPr="00C329AC" w:rsidRDefault="00B67CA6" w:rsidP="00C74AA6">
      <w:pPr>
        <w:pStyle w:val="Heading3"/>
      </w:pPr>
      <w:proofErr w:type="spellStart"/>
      <w:r w:rsidRPr="0A797BA2">
        <w:rPr>
          <w:lang w:eastAsia="en-GB"/>
        </w:rPr>
        <w:lastRenderedPageBreak/>
        <w:t>Q</w:t>
      </w:r>
      <w:r>
        <w:rPr>
          <w:lang w:eastAsia="en-GB"/>
        </w:rPr>
        <w:t>14</w:t>
      </w:r>
      <w:proofErr w:type="spellEnd"/>
      <w:r w:rsidRPr="0A797BA2">
        <w:rPr>
          <w:lang w:eastAsia="en-GB"/>
        </w:rPr>
        <w:t xml:space="preserve">. </w:t>
      </w:r>
      <w:r w:rsidR="00926A64">
        <w:t xml:space="preserve">Do you hold a “Street Works card” (any level)?  </w:t>
      </w:r>
      <w:r w:rsidR="00926A64" w:rsidRPr="00926A64">
        <w:rPr>
          <w:rFonts w:ascii="Arial" w:hAnsi="Arial" w:cs="Arial"/>
          <w:color w:val="000000"/>
          <w:kern w:val="0"/>
          <w:sz w:val="24"/>
          <w:szCs w:val="24"/>
          <w:lang w:eastAsia="en-GB"/>
        </w:rPr>
        <w:t>Figure 4 picture below is an example of an operative street works card</w:t>
      </w:r>
      <w:r w:rsidRPr="00926A64">
        <w:rPr>
          <w:rFonts w:ascii="Arial" w:hAnsi="Arial" w:cs="Arial"/>
          <w:color w:val="000000"/>
          <w:kern w:val="0"/>
          <w:sz w:val="24"/>
          <w:szCs w:val="24"/>
          <w:lang w:eastAsia="en-GB"/>
        </w:rPr>
        <w:t> </w:t>
      </w:r>
    </w:p>
    <w:bookmarkStart w:id="5" w:name="_Hlk171436269"/>
    <w:p w14:paraId="56E68CD9" w14:textId="77777777" w:rsidR="00C74AA6" w:rsidRPr="007B2A97" w:rsidRDefault="008F1C64" w:rsidP="00C74AA6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1004481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AA6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C74AA6">
        <w:rPr>
          <w:rFonts w:cs="Arial"/>
          <w:color w:val="000000"/>
          <w:szCs w:val="24"/>
          <w:lang w:eastAsia="en-GB"/>
        </w:rPr>
        <w:t xml:space="preserve"> Yes</w:t>
      </w:r>
    </w:p>
    <w:p w14:paraId="65B64802" w14:textId="77777777" w:rsidR="00C74AA6" w:rsidRDefault="008F1C64" w:rsidP="00C74A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-209577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AA6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C74AA6">
        <w:rPr>
          <w:rFonts w:cs="Arial"/>
          <w:color w:val="000000"/>
          <w:szCs w:val="24"/>
          <w:lang w:eastAsia="en-GB"/>
        </w:rPr>
        <w:t xml:space="preserve"> No</w:t>
      </w:r>
    </w:p>
    <w:bookmarkEnd w:id="5"/>
    <w:p w14:paraId="1CF55324" w14:textId="77777777" w:rsidR="00C74AA6" w:rsidRPr="007B2A97" w:rsidRDefault="00C74AA6" w:rsidP="00C74AA6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</w:p>
    <w:p w14:paraId="5AA9D5BA" w14:textId="4BC2D377" w:rsidR="00926A64" w:rsidRDefault="00A45D44" w:rsidP="00C74A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 w:rsidRPr="00885576">
        <w:rPr>
          <w:noProof/>
        </w:rPr>
        <w:drawing>
          <wp:inline distT="0" distB="0" distL="0" distR="0" wp14:anchorId="0C37527A" wp14:editId="5A4863EB">
            <wp:extent cx="3460750" cy="2159635"/>
            <wp:effectExtent l="0" t="0" r="0" b="0"/>
            <wp:docPr id="1457638347" name="Picture 1" descr="Figure 4 - Image showing the front and back of an operative streetworks card, as described in the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38347" name="Picture 1" descr="Figure 4 - Image showing the front and back of an operative streetworks card, as described in the captio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0280" w14:textId="07B1A412" w:rsidR="00BF1FA6" w:rsidRDefault="00BF1FA6" w:rsidP="00C74A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 w:rsidRPr="00885576">
        <w:rPr>
          <w:noProof/>
        </w:rPr>
        <w:drawing>
          <wp:inline distT="0" distB="0" distL="0" distR="0" wp14:anchorId="44F00986" wp14:editId="23A62731">
            <wp:extent cx="3448050" cy="2162764"/>
            <wp:effectExtent l="0" t="0" r="0" b="0"/>
            <wp:docPr id="156670910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910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6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9B37" w14:textId="30B503D4" w:rsidR="00BF1FA6" w:rsidRDefault="00C329AC" w:rsidP="008F1C64">
      <w:pPr>
        <w:pStyle w:val="Caption"/>
      </w:pPr>
      <w:r w:rsidRPr="00C473DF">
        <w:t xml:space="preserve">Figure </w:t>
      </w:r>
      <w:r>
        <w:t>4</w:t>
      </w:r>
      <w:r w:rsidRPr="00C473DF">
        <w:t xml:space="preserve"> </w:t>
      </w:r>
      <w:r w:rsidR="008F1C64">
        <w:t>-</w:t>
      </w:r>
      <w:r>
        <w:t xml:space="preserve"> Image showing the front and back of an operative </w:t>
      </w:r>
      <w:proofErr w:type="spellStart"/>
      <w:r>
        <w:t>streetworks</w:t>
      </w:r>
      <w:proofErr w:type="spellEnd"/>
      <w:r>
        <w:t xml:space="preserve"> card. The image shows a yellow photographic identity card containing the cardholders </w:t>
      </w:r>
      <w:proofErr w:type="spellStart"/>
      <w:r>
        <w:t>SWQR</w:t>
      </w:r>
      <w:proofErr w:type="spellEnd"/>
      <w:r>
        <w:t xml:space="preserve">  number, name, date of birth, the details the key certificates obtained by the card holder the expiry date of each certificate</w:t>
      </w:r>
      <w:r w:rsidR="008F1C64">
        <w:t>.</w:t>
      </w:r>
    </w:p>
    <w:p w14:paraId="541AA00D" w14:textId="77777777" w:rsidR="008F1C64" w:rsidRDefault="008F1C64" w:rsidP="00C74A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</w:p>
    <w:p w14:paraId="0A833A76" w14:textId="299BC450" w:rsidR="00C74AA6" w:rsidRPr="00662079" w:rsidRDefault="006C3548" w:rsidP="00C74A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766850D" wp14:editId="57C70A87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5908040" cy="1866900"/>
                <wp:effectExtent l="0" t="0" r="16510" b="19050"/>
                <wp:wrapSquare wrapText="bothSides"/>
                <wp:docPr id="890479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8B7D" w14:textId="77777777" w:rsidR="00C74AA6" w:rsidRDefault="00C74AA6" w:rsidP="00C74A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850D" id="_x0000_s1040" type="#_x0000_t202" style="position:absolute;margin-left:0;margin-top:19.3pt;width:465.2pt;height:147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">
                <v:textbox>
                  <w:txbxContent>
                    <w:p w14:paraId="61448B7D" w14:textId="77777777" w:rsidR="00C74AA6" w:rsidRDefault="00C74AA6" w:rsidP="00C74AA6"/>
                  </w:txbxContent>
                </v:textbox>
                <w10:wrap type="square" anchorx="margin"/>
              </v:shape>
            </w:pict>
          </mc:Fallback>
        </mc:AlternateContent>
      </w:r>
      <w:r w:rsidR="00C74AA6">
        <w:rPr>
          <w:rFonts w:cs="Arial"/>
          <w:color w:val="000000"/>
          <w:szCs w:val="24"/>
          <w:lang w:eastAsia="en-GB"/>
        </w:rPr>
        <w:t>Please use the box below if you wish to provide any additional comments.</w:t>
      </w:r>
    </w:p>
    <w:p w14:paraId="4C274749" w14:textId="77777777" w:rsidR="00C74AA6" w:rsidRDefault="00C74AA6" w:rsidP="00B67CA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</w:p>
    <w:p w14:paraId="2B0446EC" w14:textId="5AE64921" w:rsidR="005E142D" w:rsidRDefault="005E142D" w:rsidP="005E142D">
      <w:pPr>
        <w:pStyle w:val="Heading3"/>
      </w:pPr>
      <w:proofErr w:type="spellStart"/>
      <w:r w:rsidRPr="0A797BA2">
        <w:rPr>
          <w:lang w:eastAsia="en-GB"/>
        </w:rPr>
        <w:t>Q</w:t>
      </w:r>
      <w:r>
        <w:rPr>
          <w:lang w:eastAsia="en-GB"/>
        </w:rPr>
        <w:t>15</w:t>
      </w:r>
      <w:proofErr w:type="spellEnd"/>
      <w:r w:rsidRPr="0A797BA2">
        <w:rPr>
          <w:lang w:eastAsia="en-GB"/>
        </w:rPr>
        <w:t xml:space="preserve">. </w:t>
      </w:r>
      <w:r w:rsidR="00C74AA6" w:rsidRPr="00C74AA6">
        <w:t>Is it important for you to be able to work anywhere in the UK with your Street Works card?</w:t>
      </w:r>
    </w:p>
    <w:p w14:paraId="244A62BE" w14:textId="77777777" w:rsidR="006C3548" w:rsidRPr="007B2A97" w:rsidRDefault="008F1C64" w:rsidP="006C3548">
      <w:pPr>
        <w:spacing w:before="0" w:beforeAutospacing="0" w:after="0" w:afterAutospacing="0"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-174726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3548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6C3548">
        <w:rPr>
          <w:rFonts w:cs="Arial"/>
          <w:color w:val="000000"/>
          <w:szCs w:val="24"/>
          <w:lang w:eastAsia="en-GB"/>
        </w:rPr>
        <w:t xml:space="preserve"> Yes</w:t>
      </w:r>
    </w:p>
    <w:p w14:paraId="704B51BC" w14:textId="59FDC287" w:rsidR="00C74AA6" w:rsidRDefault="008F1C64" w:rsidP="006C3548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sdt>
        <w:sdtPr>
          <w:rPr>
            <w:rFonts w:cs="Arial"/>
            <w:color w:val="000000"/>
            <w:szCs w:val="24"/>
            <w:lang w:eastAsia="en-GB"/>
          </w:rPr>
          <w:id w:val="194357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3548">
            <w:rPr>
              <w:rFonts w:ascii="MS Gothic" w:eastAsia="MS Gothic" w:hAnsi="MS Gothic" w:cs="Arial" w:hint="eastAsia"/>
              <w:color w:val="000000"/>
              <w:szCs w:val="24"/>
              <w:lang w:eastAsia="en-GB"/>
            </w:rPr>
            <w:t>☐</w:t>
          </w:r>
        </w:sdtContent>
      </w:sdt>
      <w:r w:rsidR="006C3548">
        <w:rPr>
          <w:rFonts w:cs="Arial"/>
          <w:color w:val="000000"/>
          <w:szCs w:val="24"/>
          <w:lang w:eastAsia="en-GB"/>
        </w:rPr>
        <w:t xml:space="preserve"> No</w:t>
      </w:r>
    </w:p>
    <w:p w14:paraId="1F76D0B2" w14:textId="77777777" w:rsidR="006C3548" w:rsidRPr="006C3548" w:rsidRDefault="006C3548" w:rsidP="006C3548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</w:p>
    <w:p w14:paraId="1CB7CAB6" w14:textId="77777777" w:rsidR="00F56CE6" w:rsidRDefault="005E142D" w:rsidP="005E142D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</w:p>
    <w:p w14:paraId="46C68488" w14:textId="74C09F9A" w:rsidR="005E142D" w:rsidRPr="00F56CE6" w:rsidRDefault="005E142D" w:rsidP="005E142D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34E5DED" wp14:editId="40761075">
                <wp:simplePos x="0" y="0"/>
                <wp:positionH relativeFrom="margin">
                  <wp:posOffset>0</wp:posOffset>
                </wp:positionH>
                <wp:positionV relativeFrom="paragraph">
                  <wp:posOffset>197485</wp:posOffset>
                </wp:positionV>
                <wp:extent cx="5908040" cy="2165985"/>
                <wp:effectExtent l="0" t="0" r="16510" b="24765"/>
                <wp:wrapSquare wrapText="bothSides"/>
                <wp:docPr id="1521505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9B5E7" w14:textId="77777777" w:rsidR="005E142D" w:rsidRDefault="005E142D" w:rsidP="005E14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5DED" id="_x0000_s1041" type="#_x0000_t202" style="position:absolute;margin-left:0;margin-top:15.55pt;width:465.2pt;height:170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">
                <v:textbox>
                  <w:txbxContent>
                    <w:p w14:paraId="7239B5E7" w14:textId="77777777" w:rsidR="005E142D" w:rsidRDefault="005E142D" w:rsidP="005E142D"/>
                  </w:txbxContent>
                </v:textbox>
                <w10:wrap type="square" anchorx="margin"/>
              </v:shape>
            </w:pict>
          </mc:Fallback>
        </mc:AlternateContent>
      </w:r>
    </w:p>
    <w:p w14:paraId="3478944C" w14:textId="303CE3BD" w:rsidR="00F56CE6" w:rsidRDefault="00F56CE6" w:rsidP="00F56CE6">
      <w:pPr>
        <w:pStyle w:val="Heading3"/>
      </w:pPr>
      <w:proofErr w:type="spellStart"/>
      <w:r w:rsidRPr="0A797BA2">
        <w:rPr>
          <w:lang w:eastAsia="en-GB"/>
        </w:rPr>
        <w:t>Q</w:t>
      </w:r>
      <w:r>
        <w:rPr>
          <w:lang w:eastAsia="en-GB"/>
        </w:rPr>
        <w:t>16</w:t>
      </w:r>
      <w:proofErr w:type="spellEnd"/>
      <w:r w:rsidRPr="0A797BA2">
        <w:rPr>
          <w:lang w:eastAsia="en-GB"/>
        </w:rPr>
        <w:t xml:space="preserve">. </w:t>
      </w:r>
      <w:r>
        <w:t>Are there any other comments you want to make in relation to the road works sector and wish for us to consider in the future</w:t>
      </w:r>
      <w:r w:rsidRPr="00C74AA6">
        <w:t>?</w:t>
      </w:r>
    </w:p>
    <w:p w14:paraId="11ECDC2D" w14:textId="77777777" w:rsidR="00F56CE6" w:rsidRDefault="00F56CE6" w:rsidP="00F56CE6">
      <w:pPr>
        <w:spacing w:before="0" w:beforeAutospacing="0" w:after="0" w:afterAutospacing="0" w:line="240" w:lineRule="auto"/>
        <w:textAlignment w:val="baseline"/>
        <w:rPr>
          <w:rFonts w:cs="Arial"/>
          <w:color w:val="000000"/>
          <w:szCs w:val="24"/>
          <w:lang w:eastAsia="en-GB"/>
        </w:rPr>
      </w:pPr>
      <w:r>
        <w:rPr>
          <w:rFonts w:cs="Arial"/>
          <w:color w:val="000000"/>
          <w:szCs w:val="24"/>
          <w:lang w:eastAsia="en-GB"/>
        </w:rPr>
        <w:t>Please use the box below if you wish to provide any additional comments</w:t>
      </w:r>
    </w:p>
    <w:p w14:paraId="4DDF6C39" w14:textId="6A160242" w:rsidR="00BB2DBA" w:rsidRPr="00F56CE6" w:rsidRDefault="00F56CE6" w:rsidP="00F56CE6">
      <w:pPr>
        <w:spacing w:before="0" w:beforeAutospacing="0" w:after="0" w:afterAutospacing="0" w:line="240" w:lineRule="auto"/>
        <w:rPr>
          <w:rFonts w:ascii="Montserrat SemiBold" w:hAnsi="Montserrat SemiBold"/>
          <w:color w:val="212192"/>
          <w:kern w:val="24"/>
          <w:sz w:val="32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9E62034" wp14:editId="6C6E44BA">
                <wp:simplePos x="0" y="0"/>
                <wp:positionH relativeFrom="margin">
                  <wp:posOffset>0</wp:posOffset>
                </wp:positionH>
                <wp:positionV relativeFrom="paragraph">
                  <wp:posOffset>292735</wp:posOffset>
                </wp:positionV>
                <wp:extent cx="5908040" cy="2165985"/>
                <wp:effectExtent l="0" t="0" r="16510" b="24765"/>
                <wp:wrapSquare wrapText="bothSides"/>
                <wp:docPr id="216053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B94B" w14:textId="77777777" w:rsidR="00F56CE6" w:rsidRDefault="00F56CE6" w:rsidP="00F56C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2034" id="_x0000_s1042" type="#_x0000_t202" style="position:absolute;margin-left:0;margin-top:23.05pt;width:465.2pt;height:170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">
                <v:textbox>
                  <w:txbxContent>
                    <w:p w14:paraId="26EEB94B" w14:textId="77777777" w:rsidR="00F56CE6" w:rsidRDefault="00F56CE6" w:rsidP="00F56CE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BB2DBA" w:rsidRPr="00F56CE6" w:rsidSect="00120AE5">
      <w:headerReference w:type="default" r:id="rId14"/>
      <w:footerReference w:type="default" r:id="rId15"/>
      <w:headerReference w:type="first" r:id="rId16"/>
      <w:pgSz w:w="11906" w:h="16838" w:code="9"/>
      <w:pgMar w:top="1843" w:right="1440" w:bottom="1440" w:left="1440" w:header="68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9F2A4" w14:textId="77777777" w:rsidR="00476383" w:rsidRDefault="00476383" w:rsidP="00DC060A">
      <w:pPr>
        <w:spacing w:after="0"/>
      </w:pPr>
      <w:r>
        <w:separator/>
      </w:r>
    </w:p>
  </w:endnote>
  <w:endnote w:type="continuationSeparator" w:id="0">
    <w:p w14:paraId="07E01403" w14:textId="77777777" w:rsidR="00476383" w:rsidRDefault="00476383" w:rsidP="00DC060A">
      <w:pPr>
        <w:spacing w:after="0"/>
      </w:pPr>
      <w:r>
        <w:continuationSeparator/>
      </w:r>
    </w:p>
  </w:endnote>
  <w:endnote w:type="continuationNotice" w:id="1">
    <w:p w14:paraId="6EF8AF0C" w14:textId="77777777" w:rsidR="00476383" w:rsidRDefault="0047638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5715758"/>
      <w:docPartObj>
        <w:docPartGallery w:val="Page Numbers (Bottom of Page)"/>
        <w:docPartUnique/>
      </w:docPartObj>
    </w:sdtPr>
    <w:sdtEndPr>
      <w:rPr>
        <w:noProof/>
        <w:color w:val="212192" w:themeColor="text2"/>
      </w:rPr>
    </w:sdtEndPr>
    <w:sdtContent>
      <w:p w14:paraId="03B9F4C8" w14:textId="77777777" w:rsidR="0092326D" w:rsidRPr="0092326D" w:rsidRDefault="0092326D" w:rsidP="0092326D">
        <w:pPr>
          <w:pStyle w:val="Footer"/>
          <w:jc w:val="right"/>
          <w:rPr>
            <w:color w:val="212192" w:themeColor="text2"/>
          </w:rPr>
        </w:pPr>
        <w:r w:rsidRPr="0092326D">
          <w:rPr>
            <w:color w:val="212192" w:themeColor="text2"/>
          </w:rPr>
          <w:fldChar w:fldCharType="begin"/>
        </w:r>
        <w:r w:rsidRPr="0092326D">
          <w:rPr>
            <w:color w:val="212192" w:themeColor="text2"/>
          </w:rPr>
          <w:instrText xml:space="preserve"> PAGE   \* MERGEFORMAT </w:instrText>
        </w:r>
        <w:r w:rsidRPr="0092326D">
          <w:rPr>
            <w:color w:val="212192" w:themeColor="text2"/>
          </w:rPr>
          <w:fldChar w:fldCharType="separate"/>
        </w:r>
        <w:r w:rsidR="00120AE5">
          <w:rPr>
            <w:noProof/>
            <w:color w:val="212192" w:themeColor="text2"/>
          </w:rPr>
          <w:t>3</w:t>
        </w:r>
        <w:r w:rsidRPr="0092326D">
          <w:rPr>
            <w:noProof/>
            <w:color w:val="212192" w:themeColor="text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BDD64" w14:textId="77777777" w:rsidR="00476383" w:rsidRDefault="00476383" w:rsidP="00DC060A">
      <w:pPr>
        <w:spacing w:after="0"/>
      </w:pPr>
      <w:r>
        <w:separator/>
      </w:r>
    </w:p>
  </w:footnote>
  <w:footnote w:type="continuationSeparator" w:id="0">
    <w:p w14:paraId="414FB3DF" w14:textId="77777777" w:rsidR="00476383" w:rsidRDefault="00476383" w:rsidP="00DC060A">
      <w:pPr>
        <w:spacing w:after="0"/>
      </w:pPr>
      <w:r>
        <w:continuationSeparator/>
      </w:r>
    </w:p>
  </w:footnote>
  <w:footnote w:type="continuationNotice" w:id="1">
    <w:p w14:paraId="06588A27" w14:textId="77777777" w:rsidR="00476383" w:rsidRDefault="0047638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color w:val="212192"/>
      </w:rPr>
      <w:alias w:val="Title"/>
      <w:tag w:val=""/>
      <w:id w:val="-191609005"/>
      <w:placeholder>
        <w:docPart w:val="F1061765A78840BDA7060CF10051F1B8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F40092A" w14:textId="6FF961B7" w:rsidR="00865630" w:rsidRPr="00621B28" w:rsidRDefault="00894848" w:rsidP="00865630">
        <w:pPr>
          <w:pStyle w:val="PageHeaderTitle"/>
          <w:pBdr>
            <w:left w:val="single" w:sz="12" w:space="4" w:color="212192" w:themeColor="text2"/>
            <w:right w:val="none" w:sz="0" w:space="0" w:color="auto"/>
          </w:pBdr>
          <w:ind w:right="4206"/>
          <w:jc w:val="left"/>
          <w:rPr>
            <w:rFonts w:ascii="Gill Sans MT" w:hAnsi="Gill Sans MT"/>
            <w:color w:val="212192"/>
          </w:rPr>
        </w:pPr>
        <w:r>
          <w:rPr>
            <w:rFonts w:ascii="Gill Sans MT" w:hAnsi="Gill Sans MT"/>
            <w:color w:val="212192"/>
          </w:rPr>
          <w:t>The Scottish Road Worker Consultation - Question Bank</w:t>
        </w:r>
      </w:p>
    </w:sdtContent>
  </w:sdt>
  <w:p w14:paraId="16AC5E43" w14:textId="77777777" w:rsidR="0092326D" w:rsidRPr="00865630" w:rsidRDefault="00865630" w:rsidP="00865630">
    <w:pPr>
      <w:pStyle w:val="PageHeader"/>
      <w:pBdr>
        <w:left w:val="single" w:sz="12" w:space="4" w:color="212192"/>
        <w:right w:val="none" w:sz="0" w:space="0" w:color="auto"/>
      </w:pBdr>
      <w:tabs>
        <w:tab w:val="right" w:pos="9026"/>
      </w:tabs>
      <w:ind w:right="6758"/>
      <w:jc w:val="both"/>
    </w:pPr>
    <w:r w:rsidRPr="00621B28">
      <w:rPr>
        <w:color w:val="212192"/>
      </w:rPr>
      <w:t>Transport Scotland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color w:val="212192"/>
      </w:rPr>
      <w:alias w:val="Title"/>
      <w:tag w:val=""/>
      <w:id w:val="-645361891"/>
      <w:placeholder>
        <w:docPart w:val="BD51BCC3AB744C4289D662D6104AB275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224EFAE" w14:textId="46F732B3" w:rsidR="00865630" w:rsidRPr="00621B28" w:rsidRDefault="00894848" w:rsidP="00865630">
        <w:pPr>
          <w:pStyle w:val="PageHeaderTitle"/>
          <w:pBdr>
            <w:left w:val="single" w:sz="12" w:space="4" w:color="212192" w:themeColor="text2"/>
            <w:right w:val="none" w:sz="0" w:space="0" w:color="auto"/>
          </w:pBdr>
          <w:ind w:right="4206"/>
          <w:jc w:val="left"/>
          <w:rPr>
            <w:rFonts w:ascii="Gill Sans MT" w:hAnsi="Gill Sans MT"/>
            <w:color w:val="212192"/>
          </w:rPr>
        </w:pPr>
        <w:r>
          <w:rPr>
            <w:rFonts w:ascii="Gill Sans MT" w:hAnsi="Gill Sans MT"/>
            <w:color w:val="212192"/>
          </w:rPr>
          <w:t>The Scottish Road Worker Consultation - Question Bank</w:t>
        </w:r>
      </w:p>
    </w:sdtContent>
  </w:sdt>
  <w:p w14:paraId="2E0BA8D3" w14:textId="77777777" w:rsidR="00865630" w:rsidRDefault="00865630" w:rsidP="00865630">
    <w:pPr>
      <w:pStyle w:val="PageHeader"/>
      <w:pBdr>
        <w:left w:val="single" w:sz="12" w:space="4" w:color="212192"/>
        <w:right w:val="none" w:sz="0" w:space="0" w:color="auto"/>
      </w:pBdr>
      <w:tabs>
        <w:tab w:val="right" w:pos="9026"/>
      </w:tabs>
      <w:ind w:right="6758"/>
      <w:jc w:val="both"/>
    </w:pPr>
    <w:r w:rsidRPr="00DB4452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2C004FF" wp14:editId="2B8C87ED">
          <wp:simplePos x="0" y="0"/>
          <wp:positionH relativeFrom="page">
            <wp:posOffset>6271895</wp:posOffset>
          </wp:positionH>
          <wp:positionV relativeFrom="page">
            <wp:posOffset>211751</wp:posOffset>
          </wp:positionV>
          <wp:extent cx="1031338" cy="1450319"/>
          <wp:effectExtent l="0" t="0" r="0" b="0"/>
          <wp:wrapSquare wrapText="bothSides"/>
          <wp:docPr id="264" name="Picture 264" descr="Transport 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S logo P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338" cy="145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B28">
      <w:rPr>
        <w:color w:val="212192"/>
      </w:rPr>
      <w:t>Transport Scotland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B7210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36A8C"/>
    <w:multiLevelType w:val="hybridMultilevel"/>
    <w:tmpl w:val="8C24B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4715"/>
    <w:multiLevelType w:val="hybridMultilevel"/>
    <w:tmpl w:val="4EF6A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62D4F"/>
    <w:multiLevelType w:val="hybridMultilevel"/>
    <w:tmpl w:val="DAA47EBC"/>
    <w:lvl w:ilvl="0" w:tplc="A5C2B286">
      <w:start w:val="1"/>
      <w:numFmt w:val="decimal"/>
      <w:pStyle w:val="Numbering"/>
      <w:lvlText w:val="%1."/>
      <w:lvlJc w:val="left"/>
      <w:pPr>
        <w:ind w:left="720" w:hanging="360"/>
      </w:pPr>
    </w:lvl>
    <w:lvl w:ilvl="1" w:tplc="399A2020" w:tentative="1">
      <w:start w:val="1"/>
      <w:numFmt w:val="lowerLetter"/>
      <w:lvlText w:val="%2."/>
      <w:lvlJc w:val="left"/>
      <w:pPr>
        <w:ind w:left="1440" w:hanging="360"/>
      </w:pPr>
    </w:lvl>
    <w:lvl w:ilvl="2" w:tplc="D77EBC20" w:tentative="1">
      <w:start w:val="1"/>
      <w:numFmt w:val="lowerRoman"/>
      <w:lvlText w:val="%3."/>
      <w:lvlJc w:val="right"/>
      <w:pPr>
        <w:ind w:left="2160" w:hanging="180"/>
      </w:pPr>
    </w:lvl>
    <w:lvl w:ilvl="3" w:tplc="A2262F7A" w:tentative="1">
      <w:start w:val="1"/>
      <w:numFmt w:val="decimal"/>
      <w:lvlText w:val="%4."/>
      <w:lvlJc w:val="left"/>
      <w:pPr>
        <w:ind w:left="2880" w:hanging="360"/>
      </w:pPr>
    </w:lvl>
    <w:lvl w:ilvl="4" w:tplc="BB0A287A" w:tentative="1">
      <w:start w:val="1"/>
      <w:numFmt w:val="lowerLetter"/>
      <w:lvlText w:val="%5."/>
      <w:lvlJc w:val="left"/>
      <w:pPr>
        <w:ind w:left="3600" w:hanging="360"/>
      </w:pPr>
    </w:lvl>
    <w:lvl w:ilvl="5" w:tplc="2E7A8AEE" w:tentative="1">
      <w:start w:val="1"/>
      <w:numFmt w:val="lowerRoman"/>
      <w:lvlText w:val="%6."/>
      <w:lvlJc w:val="right"/>
      <w:pPr>
        <w:ind w:left="4320" w:hanging="180"/>
      </w:pPr>
    </w:lvl>
    <w:lvl w:ilvl="6" w:tplc="74C63D74" w:tentative="1">
      <w:start w:val="1"/>
      <w:numFmt w:val="decimal"/>
      <w:lvlText w:val="%7."/>
      <w:lvlJc w:val="left"/>
      <w:pPr>
        <w:ind w:left="5040" w:hanging="360"/>
      </w:pPr>
    </w:lvl>
    <w:lvl w:ilvl="7" w:tplc="FDE26998" w:tentative="1">
      <w:start w:val="1"/>
      <w:numFmt w:val="lowerLetter"/>
      <w:lvlText w:val="%8."/>
      <w:lvlJc w:val="left"/>
      <w:pPr>
        <w:ind w:left="5760" w:hanging="360"/>
      </w:pPr>
    </w:lvl>
    <w:lvl w:ilvl="8" w:tplc="489845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F48A9"/>
    <w:multiLevelType w:val="hybridMultilevel"/>
    <w:tmpl w:val="8D322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F27FA"/>
    <w:multiLevelType w:val="multilevel"/>
    <w:tmpl w:val="B212C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6D23FF"/>
    <w:multiLevelType w:val="hybridMultilevel"/>
    <w:tmpl w:val="70445C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3AC5F72"/>
    <w:multiLevelType w:val="multilevel"/>
    <w:tmpl w:val="E4DA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C02936"/>
    <w:multiLevelType w:val="hybridMultilevel"/>
    <w:tmpl w:val="54B662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7D6DE4"/>
    <w:multiLevelType w:val="multilevel"/>
    <w:tmpl w:val="3BE8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E20EA"/>
    <w:multiLevelType w:val="multilevel"/>
    <w:tmpl w:val="DD44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66646D"/>
    <w:multiLevelType w:val="multilevel"/>
    <w:tmpl w:val="F46A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2C1161"/>
    <w:multiLevelType w:val="singleLevel"/>
    <w:tmpl w:val="55E000AC"/>
    <w:lvl w:ilvl="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64544D9"/>
    <w:multiLevelType w:val="hybridMultilevel"/>
    <w:tmpl w:val="848A1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17543"/>
    <w:multiLevelType w:val="multilevel"/>
    <w:tmpl w:val="AEAC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847A7C"/>
    <w:multiLevelType w:val="hybridMultilevel"/>
    <w:tmpl w:val="6EC62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4653C8"/>
    <w:multiLevelType w:val="multilevel"/>
    <w:tmpl w:val="A9EE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65457D"/>
    <w:multiLevelType w:val="multilevel"/>
    <w:tmpl w:val="37121558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604695"/>
    <w:multiLevelType w:val="hybridMultilevel"/>
    <w:tmpl w:val="0A18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D4797"/>
    <w:multiLevelType w:val="multilevel"/>
    <w:tmpl w:val="5B484C6A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</w:abstractNum>
  <w:num w:numId="1" w16cid:durableId="2116365583">
    <w:abstractNumId w:val="12"/>
  </w:num>
  <w:num w:numId="2" w16cid:durableId="1476020377">
    <w:abstractNumId w:val="0"/>
  </w:num>
  <w:num w:numId="3" w16cid:durableId="545680417">
    <w:abstractNumId w:val="3"/>
  </w:num>
  <w:num w:numId="4" w16cid:durableId="285160675">
    <w:abstractNumId w:val="4"/>
  </w:num>
  <w:num w:numId="5" w16cid:durableId="549655088">
    <w:abstractNumId w:val="18"/>
  </w:num>
  <w:num w:numId="6" w16cid:durableId="753433166">
    <w:abstractNumId w:val="13"/>
  </w:num>
  <w:num w:numId="7" w16cid:durableId="311952600">
    <w:abstractNumId w:val="1"/>
  </w:num>
  <w:num w:numId="8" w16cid:durableId="847015216">
    <w:abstractNumId w:val="2"/>
  </w:num>
  <w:num w:numId="9" w16cid:durableId="1395156587">
    <w:abstractNumId w:val="5"/>
  </w:num>
  <w:num w:numId="10" w16cid:durableId="1387877330">
    <w:abstractNumId w:val="10"/>
  </w:num>
  <w:num w:numId="11" w16cid:durableId="1554925839">
    <w:abstractNumId w:val="17"/>
  </w:num>
  <w:num w:numId="12" w16cid:durableId="38821992">
    <w:abstractNumId w:val="19"/>
  </w:num>
  <w:num w:numId="13" w16cid:durableId="1102536176">
    <w:abstractNumId w:val="11"/>
  </w:num>
  <w:num w:numId="14" w16cid:durableId="116604571">
    <w:abstractNumId w:val="7"/>
  </w:num>
  <w:num w:numId="15" w16cid:durableId="169024806">
    <w:abstractNumId w:val="14"/>
  </w:num>
  <w:num w:numId="16" w16cid:durableId="1994524132">
    <w:abstractNumId w:val="16"/>
  </w:num>
  <w:num w:numId="17" w16cid:durableId="846944424">
    <w:abstractNumId w:val="9"/>
  </w:num>
  <w:num w:numId="18" w16cid:durableId="819690265">
    <w:abstractNumId w:val="6"/>
  </w:num>
  <w:num w:numId="19" w16cid:durableId="357196477">
    <w:abstractNumId w:val="8"/>
  </w:num>
  <w:num w:numId="20" w16cid:durableId="740567505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12C"/>
    <w:rsid w:val="00004A76"/>
    <w:rsid w:val="00011A1C"/>
    <w:rsid w:val="000207C9"/>
    <w:rsid w:val="0002444C"/>
    <w:rsid w:val="00024BB9"/>
    <w:rsid w:val="00027C27"/>
    <w:rsid w:val="0003094D"/>
    <w:rsid w:val="000327A5"/>
    <w:rsid w:val="00037F57"/>
    <w:rsid w:val="00052DE4"/>
    <w:rsid w:val="00087FB5"/>
    <w:rsid w:val="00090B8A"/>
    <w:rsid w:val="000A6208"/>
    <w:rsid w:val="000C0CF4"/>
    <w:rsid w:val="000D1F07"/>
    <w:rsid w:val="000D30E5"/>
    <w:rsid w:val="000D4407"/>
    <w:rsid w:val="00101EFF"/>
    <w:rsid w:val="0010200D"/>
    <w:rsid w:val="00106EDA"/>
    <w:rsid w:val="00111673"/>
    <w:rsid w:val="00111DFE"/>
    <w:rsid w:val="001123B3"/>
    <w:rsid w:val="00115378"/>
    <w:rsid w:val="001175AC"/>
    <w:rsid w:val="00120AE5"/>
    <w:rsid w:val="0013447B"/>
    <w:rsid w:val="00143523"/>
    <w:rsid w:val="00150C61"/>
    <w:rsid w:val="00156926"/>
    <w:rsid w:val="001615FE"/>
    <w:rsid w:val="00161694"/>
    <w:rsid w:val="00165A14"/>
    <w:rsid w:val="0017018C"/>
    <w:rsid w:val="001C452D"/>
    <w:rsid w:val="001C5AB7"/>
    <w:rsid w:val="001D3093"/>
    <w:rsid w:val="001D601C"/>
    <w:rsid w:val="001D66DC"/>
    <w:rsid w:val="001D76EE"/>
    <w:rsid w:val="001E0FB7"/>
    <w:rsid w:val="001E1DDC"/>
    <w:rsid w:val="001F0AAC"/>
    <w:rsid w:val="00202100"/>
    <w:rsid w:val="00202D65"/>
    <w:rsid w:val="0022074B"/>
    <w:rsid w:val="00240402"/>
    <w:rsid w:val="00241A4E"/>
    <w:rsid w:val="00244A51"/>
    <w:rsid w:val="0024514F"/>
    <w:rsid w:val="00281579"/>
    <w:rsid w:val="002B5FE8"/>
    <w:rsid w:val="002C0B07"/>
    <w:rsid w:val="002C5AE2"/>
    <w:rsid w:val="002D3660"/>
    <w:rsid w:val="002D73F3"/>
    <w:rsid w:val="003025C9"/>
    <w:rsid w:val="00306C61"/>
    <w:rsid w:val="00315DE1"/>
    <w:rsid w:val="00320018"/>
    <w:rsid w:val="00330C7C"/>
    <w:rsid w:val="003441C9"/>
    <w:rsid w:val="0037582B"/>
    <w:rsid w:val="00383205"/>
    <w:rsid w:val="003A272A"/>
    <w:rsid w:val="003A2C05"/>
    <w:rsid w:val="003A4DE3"/>
    <w:rsid w:val="003A5F84"/>
    <w:rsid w:val="003B18A0"/>
    <w:rsid w:val="003B4882"/>
    <w:rsid w:val="003B4F18"/>
    <w:rsid w:val="003B630C"/>
    <w:rsid w:val="003B65A3"/>
    <w:rsid w:val="003B7151"/>
    <w:rsid w:val="003C0FE5"/>
    <w:rsid w:val="003C1382"/>
    <w:rsid w:val="003C2D03"/>
    <w:rsid w:val="003E2FD7"/>
    <w:rsid w:val="003E73A3"/>
    <w:rsid w:val="004214E3"/>
    <w:rsid w:val="0043690D"/>
    <w:rsid w:val="00461965"/>
    <w:rsid w:val="00470C95"/>
    <w:rsid w:val="004731FB"/>
    <w:rsid w:val="00476383"/>
    <w:rsid w:val="00480110"/>
    <w:rsid w:val="0049112C"/>
    <w:rsid w:val="00494F59"/>
    <w:rsid w:val="004A14B0"/>
    <w:rsid w:val="004A608A"/>
    <w:rsid w:val="004B5DC7"/>
    <w:rsid w:val="004E2163"/>
    <w:rsid w:val="004E7BBA"/>
    <w:rsid w:val="004F1FE9"/>
    <w:rsid w:val="00525475"/>
    <w:rsid w:val="00527FD2"/>
    <w:rsid w:val="00541E7A"/>
    <w:rsid w:val="00542EBE"/>
    <w:rsid w:val="00566780"/>
    <w:rsid w:val="00574AEF"/>
    <w:rsid w:val="00580A89"/>
    <w:rsid w:val="00595D55"/>
    <w:rsid w:val="005E142D"/>
    <w:rsid w:val="005E74FE"/>
    <w:rsid w:val="005F71FA"/>
    <w:rsid w:val="00601B68"/>
    <w:rsid w:val="00614EAC"/>
    <w:rsid w:val="00621B28"/>
    <w:rsid w:val="006247A8"/>
    <w:rsid w:val="0063041C"/>
    <w:rsid w:val="00631815"/>
    <w:rsid w:val="00641B2E"/>
    <w:rsid w:val="0064422F"/>
    <w:rsid w:val="006513B3"/>
    <w:rsid w:val="00651BFD"/>
    <w:rsid w:val="00662079"/>
    <w:rsid w:val="00666524"/>
    <w:rsid w:val="00667CA8"/>
    <w:rsid w:val="006865F9"/>
    <w:rsid w:val="00690CE5"/>
    <w:rsid w:val="006974F2"/>
    <w:rsid w:val="006A564C"/>
    <w:rsid w:val="006A6BE7"/>
    <w:rsid w:val="006A732A"/>
    <w:rsid w:val="006B0A8A"/>
    <w:rsid w:val="006B6578"/>
    <w:rsid w:val="006C3548"/>
    <w:rsid w:val="006E2741"/>
    <w:rsid w:val="006F12F3"/>
    <w:rsid w:val="007004BE"/>
    <w:rsid w:val="00703302"/>
    <w:rsid w:val="0072059A"/>
    <w:rsid w:val="00735D9C"/>
    <w:rsid w:val="00756179"/>
    <w:rsid w:val="007716F6"/>
    <w:rsid w:val="0078034E"/>
    <w:rsid w:val="007B2A97"/>
    <w:rsid w:val="007D1559"/>
    <w:rsid w:val="007D16AB"/>
    <w:rsid w:val="007F2EB0"/>
    <w:rsid w:val="007F31F7"/>
    <w:rsid w:val="00810ADE"/>
    <w:rsid w:val="00811041"/>
    <w:rsid w:val="00821AED"/>
    <w:rsid w:val="008307BF"/>
    <w:rsid w:val="00842ECE"/>
    <w:rsid w:val="00844EC7"/>
    <w:rsid w:val="00857548"/>
    <w:rsid w:val="00862D46"/>
    <w:rsid w:val="00865630"/>
    <w:rsid w:val="008708AB"/>
    <w:rsid w:val="008807CE"/>
    <w:rsid w:val="00894848"/>
    <w:rsid w:val="008A1F48"/>
    <w:rsid w:val="008B1DBD"/>
    <w:rsid w:val="008E0888"/>
    <w:rsid w:val="008E3581"/>
    <w:rsid w:val="008E58EC"/>
    <w:rsid w:val="008F1C64"/>
    <w:rsid w:val="0090248D"/>
    <w:rsid w:val="00907C33"/>
    <w:rsid w:val="0092326D"/>
    <w:rsid w:val="009264DF"/>
    <w:rsid w:val="00926A64"/>
    <w:rsid w:val="009429C4"/>
    <w:rsid w:val="00954813"/>
    <w:rsid w:val="00954DC0"/>
    <w:rsid w:val="009573DF"/>
    <w:rsid w:val="00961D16"/>
    <w:rsid w:val="00977B07"/>
    <w:rsid w:val="009A4BBF"/>
    <w:rsid w:val="009A4CF4"/>
    <w:rsid w:val="009A6C57"/>
    <w:rsid w:val="009B7615"/>
    <w:rsid w:val="009C2E12"/>
    <w:rsid w:val="009C79F9"/>
    <w:rsid w:val="009C7E87"/>
    <w:rsid w:val="009F0ED8"/>
    <w:rsid w:val="009F16EE"/>
    <w:rsid w:val="009F40A8"/>
    <w:rsid w:val="00A13BB4"/>
    <w:rsid w:val="00A36D80"/>
    <w:rsid w:val="00A419E7"/>
    <w:rsid w:val="00A45375"/>
    <w:rsid w:val="00A45D44"/>
    <w:rsid w:val="00A51E52"/>
    <w:rsid w:val="00A704B9"/>
    <w:rsid w:val="00A74056"/>
    <w:rsid w:val="00A80D67"/>
    <w:rsid w:val="00A86803"/>
    <w:rsid w:val="00AA58E2"/>
    <w:rsid w:val="00AB0867"/>
    <w:rsid w:val="00AB3DA0"/>
    <w:rsid w:val="00AC127D"/>
    <w:rsid w:val="00AE0416"/>
    <w:rsid w:val="00AF0AD4"/>
    <w:rsid w:val="00AF2CFC"/>
    <w:rsid w:val="00AF63AA"/>
    <w:rsid w:val="00B01C55"/>
    <w:rsid w:val="00B1649A"/>
    <w:rsid w:val="00B2052E"/>
    <w:rsid w:val="00B33BAA"/>
    <w:rsid w:val="00B444B7"/>
    <w:rsid w:val="00B447D4"/>
    <w:rsid w:val="00B44CEE"/>
    <w:rsid w:val="00B50648"/>
    <w:rsid w:val="00B51BDC"/>
    <w:rsid w:val="00B53EEF"/>
    <w:rsid w:val="00B54F99"/>
    <w:rsid w:val="00B561C0"/>
    <w:rsid w:val="00B605F8"/>
    <w:rsid w:val="00B67CA6"/>
    <w:rsid w:val="00B7536B"/>
    <w:rsid w:val="00B773CE"/>
    <w:rsid w:val="00B777EE"/>
    <w:rsid w:val="00B839A6"/>
    <w:rsid w:val="00BA091B"/>
    <w:rsid w:val="00BB029A"/>
    <w:rsid w:val="00BB2DBA"/>
    <w:rsid w:val="00BC0B5E"/>
    <w:rsid w:val="00BC1E17"/>
    <w:rsid w:val="00BC3EB4"/>
    <w:rsid w:val="00BC7087"/>
    <w:rsid w:val="00BCC0BC"/>
    <w:rsid w:val="00BD2A1F"/>
    <w:rsid w:val="00BF1FA6"/>
    <w:rsid w:val="00C0606F"/>
    <w:rsid w:val="00C06FA2"/>
    <w:rsid w:val="00C30076"/>
    <w:rsid w:val="00C301A6"/>
    <w:rsid w:val="00C329AC"/>
    <w:rsid w:val="00C345A8"/>
    <w:rsid w:val="00C35876"/>
    <w:rsid w:val="00C36ABC"/>
    <w:rsid w:val="00C453C1"/>
    <w:rsid w:val="00C46DF6"/>
    <w:rsid w:val="00C501EB"/>
    <w:rsid w:val="00C5655D"/>
    <w:rsid w:val="00C65633"/>
    <w:rsid w:val="00C73CBB"/>
    <w:rsid w:val="00C74474"/>
    <w:rsid w:val="00C74AA6"/>
    <w:rsid w:val="00C765E1"/>
    <w:rsid w:val="00C91823"/>
    <w:rsid w:val="00CB0443"/>
    <w:rsid w:val="00CC044B"/>
    <w:rsid w:val="00CC756E"/>
    <w:rsid w:val="00CC7B8F"/>
    <w:rsid w:val="00CD1B04"/>
    <w:rsid w:val="00D008AB"/>
    <w:rsid w:val="00D06A84"/>
    <w:rsid w:val="00D10265"/>
    <w:rsid w:val="00D1284F"/>
    <w:rsid w:val="00D16799"/>
    <w:rsid w:val="00D23BC1"/>
    <w:rsid w:val="00D248B1"/>
    <w:rsid w:val="00D248FD"/>
    <w:rsid w:val="00D35039"/>
    <w:rsid w:val="00D45E38"/>
    <w:rsid w:val="00D669DA"/>
    <w:rsid w:val="00D83D14"/>
    <w:rsid w:val="00D845E8"/>
    <w:rsid w:val="00D94C11"/>
    <w:rsid w:val="00D9650B"/>
    <w:rsid w:val="00DA01C0"/>
    <w:rsid w:val="00DB4452"/>
    <w:rsid w:val="00DB48FB"/>
    <w:rsid w:val="00DC060A"/>
    <w:rsid w:val="00DD2EBD"/>
    <w:rsid w:val="00DE035E"/>
    <w:rsid w:val="00DE41CD"/>
    <w:rsid w:val="00DF6475"/>
    <w:rsid w:val="00E019F0"/>
    <w:rsid w:val="00E13A3A"/>
    <w:rsid w:val="00E31B1F"/>
    <w:rsid w:val="00E3239E"/>
    <w:rsid w:val="00E430BB"/>
    <w:rsid w:val="00E6231A"/>
    <w:rsid w:val="00E62A9F"/>
    <w:rsid w:val="00E74FDF"/>
    <w:rsid w:val="00E76851"/>
    <w:rsid w:val="00E771B4"/>
    <w:rsid w:val="00E80886"/>
    <w:rsid w:val="00E939D1"/>
    <w:rsid w:val="00EA09BE"/>
    <w:rsid w:val="00EA2F9B"/>
    <w:rsid w:val="00EB5532"/>
    <w:rsid w:val="00EC382F"/>
    <w:rsid w:val="00EC4344"/>
    <w:rsid w:val="00ED002B"/>
    <w:rsid w:val="00ED181C"/>
    <w:rsid w:val="00ED2B09"/>
    <w:rsid w:val="00ED4B6D"/>
    <w:rsid w:val="00EE095E"/>
    <w:rsid w:val="00EE282F"/>
    <w:rsid w:val="00F04A4F"/>
    <w:rsid w:val="00F0686B"/>
    <w:rsid w:val="00F15A7C"/>
    <w:rsid w:val="00F21267"/>
    <w:rsid w:val="00F21E08"/>
    <w:rsid w:val="00F2497E"/>
    <w:rsid w:val="00F24ACE"/>
    <w:rsid w:val="00F27502"/>
    <w:rsid w:val="00F34B2C"/>
    <w:rsid w:val="00F560A1"/>
    <w:rsid w:val="00F56CE6"/>
    <w:rsid w:val="00F611CD"/>
    <w:rsid w:val="00F75864"/>
    <w:rsid w:val="00F85D04"/>
    <w:rsid w:val="00FA4BC1"/>
    <w:rsid w:val="00FA4ED3"/>
    <w:rsid w:val="00FB1C1E"/>
    <w:rsid w:val="00FC1EF8"/>
    <w:rsid w:val="00FE4791"/>
    <w:rsid w:val="01620CE2"/>
    <w:rsid w:val="01F32895"/>
    <w:rsid w:val="020878EF"/>
    <w:rsid w:val="02194B0C"/>
    <w:rsid w:val="02CDC32B"/>
    <w:rsid w:val="03653C3D"/>
    <w:rsid w:val="0365D778"/>
    <w:rsid w:val="03B66D4D"/>
    <w:rsid w:val="03F04A08"/>
    <w:rsid w:val="03F2BA95"/>
    <w:rsid w:val="04088334"/>
    <w:rsid w:val="043EDB10"/>
    <w:rsid w:val="0465D0DC"/>
    <w:rsid w:val="046C244E"/>
    <w:rsid w:val="05523DAE"/>
    <w:rsid w:val="05F7BF6B"/>
    <w:rsid w:val="064D8CA2"/>
    <w:rsid w:val="06C72886"/>
    <w:rsid w:val="07577E7D"/>
    <w:rsid w:val="0783C7E1"/>
    <w:rsid w:val="07B9F098"/>
    <w:rsid w:val="07FBAF4E"/>
    <w:rsid w:val="086580ED"/>
    <w:rsid w:val="088E3BA0"/>
    <w:rsid w:val="08D19FC8"/>
    <w:rsid w:val="091E04AB"/>
    <w:rsid w:val="096CBA20"/>
    <w:rsid w:val="09852D64"/>
    <w:rsid w:val="0A214272"/>
    <w:rsid w:val="0A463210"/>
    <w:rsid w:val="0A46632F"/>
    <w:rsid w:val="0A515CFF"/>
    <w:rsid w:val="0A797BA2"/>
    <w:rsid w:val="0B739C13"/>
    <w:rsid w:val="0BE23390"/>
    <w:rsid w:val="0C3EBA52"/>
    <w:rsid w:val="0CA68D27"/>
    <w:rsid w:val="0CBCCE26"/>
    <w:rsid w:val="0CFA62BE"/>
    <w:rsid w:val="0D0F6C74"/>
    <w:rsid w:val="0D24A065"/>
    <w:rsid w:val="0D41A0E6"/>
    <w:rsid w:val="0E850D20"/>
    <w:rsid w:val="0E9971FE"/>
    <w:rsid w:val="0F36446F"/>
    <w:rsid w:val="0FBBF0FF"/>
    <w:rsid w:val="0FF46EE8"/>
    <w:rsid w:val="119EF02B"/>
    <w:rsid w:val="1213DE58"/>
    <w:rsid w:val="134A7093"/>
    <w:rsid w:val="13A6458D"/>
    <w:rsid w:val="13C80C6C"/>
    <w:rsid w:val="13FBAA85"/>
    <w:rsid w:val="150C0E14"/>
    <w:rsid w:val="15704EFE"/>
    <w:rsid w:val="15976C3E"/>
    <w:rsid w:val="15F3CE67"/>
    <w:rsid w:val="161B87B7"/>
    <w:rsid w:val="16228763"/>
    <w:rsid w:val="16AA3B45"/>
    <w:rsid w:val="16E84C0D"/>
    <w:rsid w:val="170C1F5F"/>
    <w:rsid w:val="17E561C7"/>
    <w:rsid w:val="188D49F7"/>
    <w:rsid w:val="18AC4CF0"/>
    <w:rsid w:val="19214CAE"/>
    <w:rsid w:val="199B512E"/>
    <w:rsid w:val="19D4C71F"/>
    <w:rsid w:val="19DA62A5"/>
    <w:rsid w:val="1A2DC30F"/>
    <w:rsid w:val="1A30073E"/>
    <w:rsid w:val="1A8C1AAC"/>
    <w:rsid w:val="1AA5143F"/>
    <w:rsid w:val="1AAE6413"/>
    <w:rsid w:val="1AD979F3"/>
    <w:rsid w:val="1B17DEFA"/>
    <w:rsid w:val="1BDF9082"/>
    <w:rsid w:val="1C60420F"/>
    <w:rsid w:val="1CDADF76"/>
    <w:rsid w:val="1CF91531"/>
    <w:rsid w:val="1D51FBDE"/>
    <w:rsid w:val="1D96FA09"/>
    <w:rsid w:val="1E49E720"/>
    <w:rsid w:val="1E6EC251"/>
    <w:rsid w:val="1F4D4C7A"/>
    <w:rsid w:val="1F50ABE0"/>
    <w:rsid w:val="1F8C70B4"/>
    <w:rsid w:val="1FFDC4DA"/>
    <w:rsid w:val="2026555D"/>
    <w:rsid w:val="20275C4E"/>
    <w:rsid w:val="20577E88"/>
    <w:rsid w:val="20F8EA3E"/>
    <w:rsid w:val="20FB26D4"/>
    <w:rsid w:val="220B0778"/>
    <w:rsid w:val="237B7305"/>
    <w:rsid w:val="23BDC127"/>
    <w:rsid w:val="242083C0"/>
    <w:rsid w:val="24CF8768"/>
    <w:rsid w:val="2567561E"/>
    <w:rsid w:val="257075B6"/>
    <w:rsid w:val="2679D436"/>
    <w:rsid w:val="27CAA181"/>
    <w:rsid w:val="27D3D447"/>
    <w:rsid w:val="27E8BB3C"/>
    <w:rsid w:val="281D921D"/>
    <w:rsid w:val="289D31E7"/>
    <w:rsid w:val="293AA4FF"/>
    <w:rsid w:val="29C9D666"/>
    <w:rsid w:val="2A02E692"/>
    <w:rsid w:val="2A9C436E"/>
    <w:rsid w:val="2AA12E3F"/>
    <w:rsid w:val="2AF3E1CD"/>
    <w:rsid w:val="2BF8040C"/>
    <w:rsid w:val="2CF10340"/>
    <w:rsid w:val="2DCDFDB0"/>
    <w:rsid w:val="2DE1CCBE"/>
    <w:rsid w:val="2F3EDEF8"/>
    <w:rsid w:val="2FCB87F3"/>
    <w:rsid w:val="3028A402"/>
    <w:rsid w:val="30454209"/>
    <w:rsid w:val="306219F3"/>
    <w:rsid w:val="306B02D1"/>
    <w:rsid w:val="30D544F7"/>
    <w:rsid w:val="30E61D4F"/>
    <w:rsid w:val="325B735C"/>
    <w:rsid w:val="329509FE"/>
    <w:rsid w:val="32E60D84"/>
    <w:rsid w:val="331BBD14"/>
    <w:rsid w:val="33466042"/>
    <w:rsid w:val="356F8702"/>
    <w:rsid w:val="35F8C82A"/>
    <w:rsid w:val="36773128"/>
    <w:rsid w:val="36B51F22"/>
    <w:rsid w:val="37E4B871"/>
    <w:rsid w:val="38175EB9"/>
    <w:rsid w:val="384F7892"/>
    <w:rsid w:val="38992F8B"/>
    <w:rsid w:val="39AD360A"/>
    <w:rsid w:val="39CA1ED4"/>
    <w:rsid w:val="39CB94D1"/>
    <w:rsid w:val="3AA1A87A"/>
    <w:rsid w:val="3CB50C97"/>
    <w:rsid w:val="3D1FE55F"/>
    <w:rsid w:val="3E41A659"/>
    <w:rsid w:val="3F9E8AD8"/>
    <w:rsid w:val="40B81150"/>
    <w:rsid w:val="40DF62B1"/>
    <w:rsid w:val="40F8C0A9"/>
    <w:rsid w:val="41623E23"/>
    <w:rsid w:val="4217CCB7"/>
    <w:rsid w:val="4253E1B1"/>
    <w:rsid w:val="428D0CAC"/>
    <w:rsid w:val="433C8BD3"/>
    <w:rsid w:val="4354E05C"/>
    <w:rsid w:val="43A46E74"/>
    <w:rsid w:val="4437DAC7"/>
    <w:rsid w:val="44923A28"/>
    <w:rsid w:val="45350526"/>
    <w:rsid w:val="45DED607"/>
    <w:rsid w:val="4709AAB1"/>
    <w:rsid w:val="47407B31"/>
    <w:rsid w:val="489C1EF5"/>
    <w:rsid w:val="489F47A9"/>
    <w:rsid w:val="48C32335"/>
    <w:rsid w:val="4903D28E"/>
    <w:rsid w:val="49081D19"/>
    <w:rsid w:val="49EB6E83"/>
    <w:rsid w:val="4A0CF648"/>
    <w:rsid w:val="4A4F717E"/>
    <w:rsid w:val="4A5EF396"/>
    <w:rsid w:val="4A922CA1"/>
    <w:rsid w:val="4AC044A8"/>
    <w:rsid w:val="4B82E1CB"/>
    <w:rsid w:val="4BFAC3F7"/>
    <w:rsid w:val="4C9EA43C"/>
    <w:rsid w:val="4CE02BBE"/>
    <w:rsid w:val="4D4FD7FC"/>
    <w:rsid w:val="4D8B7370"/>
    <w:rsid w:val="4D969458"/>
    <w:rsid w:val="4DBAB6BD"/>
    <w:rsid w:val="4DD59AD4"/>
    <w:rsid w:val="4DEE898E"/>
    <w:rsid w:val="4DFFB0DD"/>
    <w:rsid w:val="4E60D630"/>
    <w:rsid w:val="4E73731D"/>
    <w:rsid w:val="4EE8A4AD"/>
    <w:rsid w:val="4F93B5CB"/>
    <w:rsid w:val="500CFF4F"/>
    <w:rsid w:val="50BF8D79"/>
    <w:rsid w:val="50CE351A"/>
    <w:rsid w:val="50DF2D4D"/>
    <w:rsid w:val="5100B6F1"/>
    <w:rsid w:val="51053215"/>
    <w:rsid w:val="52041DE9"/>
    <w:rsid w:val="5271F301"/>
    <w:rsid w:val="529BE8DD"/>
    <w:rsid w:val="530C9D45"/>
    <w:rsid w:val="5344251C"/>
    <w:rsid w:val="535ECF25"/>
    <w:rsid w:val="545894D4"/>
    <w:rsid w:val="5495698B"/>
    <w:rsid w:val="5519689C"/>
    <w:rsid w:val="551E085D"/>
    <w:rsid w:val="56FCE35A"/>
    <w:rsid w:val="5709DFD8"/>
    <w:rsid w:val="580D5E05"/>
    <w:rsid w:val="58C3C818"/>
    <w:rsid w:val="59BB7254"/>
    <w:rsid w:val="59D09495"/>
    <w:rsid w:val="59D26999"/>
    <w:rsid w:val="59E39706"/>
    <w:rsid w:val="5AD1B71D"/>
    <w:rsid w:val="5B05FC25"/>
    <w:rsid w:val="5B90614F"/>
    <w:rsid w:val="5BB10308"/>
    <w:rsid w:val="5BCA2B65"/>
    <w:rsid w:val="5BD7581F"/>
    <w:rsid w:val="5BEE61A9"/>
    <w:rsid w:val="5C25FA46"/>
    <w:rsid w:val="5C29AA87"/>
    <w:rsid w:val="5CACAFF2"/>
    <w:rsid w:val="5CBE067D"/>
    <w:rsid w:val="5D4CD369"/>
    <w:rsid w:val="5D5720C9"/>
    <w:rsid w:val="5E3D9CE7"/>
    <w:rsid w:val="5EC80211"/>
    <w:rsid w:val="5F87E1AE"/>
    <w:rsid w:val="6063D272"/>
    <w:rsid w:val="614B6E67"/>
    <w:rsid w:val="62E2D085"/>
    <w:rsid w:val="63135747"/>
    <w:rsid w:val="63B3794F"/>
    <w:rsid w:val="643A7440"/>
    <w:rsid w:val="6512044E"/>
    <w:rsid w:val="65A507E8"/>
    <w:rsid w:val="66940262"/>
    <w:rsid w:val="669A5223"/>
    <w:rsid w:val="67D4169A"/>
    <w:rsid w:val="67E66B87"/>
    <w:rsid w:val="690B13C3"/>
    <w:rsid w:val="69E09273"/>
    <w:rsid w:val="6A1116A0"/>
    <w:rsid w:val="6A3B103E"/>
    <w:rsid w:val="6C8E4D5B"/>
    <w:rsid w:val="6DCBD605"/>
    <w:rsid w:val="6DF2892F"/>
    <w:rsid w:val="6E9D7682"/>
    <w:rsid w:val="6F2D0A31"/>
    <w:rsid w:val="6FB4EF5D"/>
    <w:rsid w:val="6FCA8533"/>
    <w:rsid w:val="700AB435"/>
    <w:rsid w:val="70423B20"/>
    <w:rsid w:val="70DE08DA"/>
    <w:rsid w:val="71088596"/>
    <w:rsid w:val="7167CC85"/>
    <w:rsid w:val="71934EF9"/>
    <w:rsid w:val="71A9FCD0"/>
    <w:rsid w:val="71D75EF9"/>
    <w:rsid w:val="71F5B184"/>
    <w:rsid w:val="7243D0B3"/>
    <w:rsid w:val="7279D93B"/>
    <w:rsid w:val="7293A3A8"/>
    <w:rsid w:val="730225F5"/>
    <w:rsid w:val="73EC28CD"/>
    <w:rsid w:val="7469D667"/>
    <w:rsid w:val="749E50DD"/>
    <w:rsid w:val="74A12079"/>
    <w:rsid w:val="755CCE41"/>
    <w:rsid w:val="75837613"/>
    <w:rsid w:val="7682825C"/>
    <w:rsid w:val="775CEECA"/>
    <w:rsid w:val="7891FFF6"/>
    <w:rsid w:val="79084730"/>
    <w:rsid w:val="799B5B58"/>
    <w:rsid w:val="7A4AB25C"/>
    <w:rsid w:val="7A8C98BB"/>
    <w:rsid w:val="7ACC22E1"/>
    <w:rsid w:val="7B0818A7"/>
    <w:rsid w:val="7B136370"/>
    <w:rsid w:val="7B6E3802"/>
    <w:rsid w:val="7C200FF0"/>
    <w:rsid w:val="7C8E0D49"/>
    <w:rsid w:val="7D6E180C"/>
    <w:rsid w:val="7DD5F8D2"/>
    <w:rsid w:val="7E9C71A3"/>
    <w:rsid w:val="7F4F242F"/>
    <w:rsid w:val="7F88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3A9A2"/>
  <w15:chartTrackingRefBased/>
  <w15:docId w15:val="{7B584A7D-C523-4BC3-99D4-387E1B31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548"/>
    <w:pPr>
      <w:spacing w:before="100" w:beforeAutospacing="1" w:after="100" w:afterAutospacing="1" w:line="276" w:lineRule="auto"/>
    </w:pPr>
    <w:rPr>
      <w:rFonts w:ascii="Arial" w:hAnsi="Arial" w:cs="Times New Roman"/>
      <w:sz w:val="24"/>
      <w:szCs w:val="20"/>
    </w:rPr>
  </w:style>
  <w:style w:type="paragraph" w:styleId="Heading1">
    <w:name w:val="heading 1"/>
    <w:next w:val="Normal"/>
    <w:link w:val="Heading1Char"/>
    <w:qFormat/>
    <w:rsid w:val="008E58EC"/>
    <w:pPr>
      <w:keepNext/>
      <w:keepLines/>
      <w:spacing w:before="100" w:beforeAutospacing="1" w:after="100" w:afterAutospacing="1" w:line="276" w:lineRule="auto"/>
      <w:outlineLvl w:val="0"/>
    </w:pPr>
    <w:rPr>
      <w:rFonts w:ascii="Montserrat SemiBold" w:hAnsi="Montserrat SemiBold" w:cs="Times New Roman"/>
      <w:b/>
      <w:color w:val="212192" w:themeColor="text2"/>
      <w:kern w:val="24"/>
      <w:sz w:val="38"/>
      <w:szCs w:val="20"/>
    </w:rPr>
  </w:style>
  <w:style w:type="paragraph" w:styleId="Heading2">
    <w:name w:val="heading 2"/>
    <w:basedOn w:val="Heading1"/>
    <w:next w:val="Normal"/>
    <w:link w:val="Heading2Char"/>
    <w:qFormat/>
    <w:rsid w:val="00A86803"/>
    <w:pPr>
      <w:outlineLvl w:val="1"/>
    </w:pPr>
    <w:rPr>
      <w:sz w:val="36"/>
    </w:rPr>
  </w:style>
  <w:style w:type="paragraph" w:styleId="Heading3">
    <w:name w:val="heading 3"/>
    <w:basedOn w:val="Heading2"/>
    <w:next w:val="Normal"/>
    <w:link w:val="Heading3Char"/>
    <w:qFormat/>
    <w:rsid w:val="008E58EC"/>
    <w:pPr>
      <w:outlineLvl w:val="2"/>
    </w:pPr>
    <w:rPr>
      <w:b w:val="0"/>
      <w:color w:val="212192"/>
      <w:sz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86803"/>
    <w:pPr>
      <w:outlineLvl w:val="3"/>
    </w:pPr>
    <w:rPr>
      <w:rFonts w:eastAsiaTheme="majorEastAsia" w:cstheme="majorBidi"/>
      <w:iCs/>
      <w:color w:val="212192" w:themeColor="text2"/>
      <w:sz w:val="28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86803"/>
    <w:pPr>
      <w:outlineLvl w:val="4"/>
    </w:pPr>
    <w:rPr>
      <w:sz w:val="26"/>
    </w:rPr>
  </w:style>
  <w:style w:type="paragraph" w:styleId="Heading6">
    <w:name w:val="heading 6"/>
    <w:basedOn w:val="Heading5"/>
    <w:next w:val="Normal"/>
    <w:link w:val="Heading6Char"/>
    <w:uiPriority w:val="9"/>
    <w:qFormat/>
    <w:rsid w:val="00A86803"/>
    <w:pPr>
      <w:spacing w:before="40" w:after="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46DF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46DF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C46DF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rsid w:val="0078034E"/>
    <w:pPr>
      <w:numPr>
        <w:numId w:val="1"/>
      </w:numPr>
      <w:tabs>
        <w:tab w:val="num" w:pos="360"/>
        <w:tab w:val="left" w:pos="1080"/>
        <w:tab w:val="left" w:pos="1800"/>
        <w:tab w:val="left" w:pos="3240"/>
      </w:tabs>
      <w:spacing w:before="0" w:beforeAutospacing="0" w:after="120" w:afterAutospacing="0" w:line="240" w:lineRule="auto"/>
      <w:ind w:left="357" w:hanging="357"/>
    </w:pPr>
  </w:style>
  <w:style w:type="paragraph" w:styleId="Footer">
    <w:name w:val="footer"/>
    <w:basedOn w:val="Normal"/>
    <w:link w:val="FooterChar"/>
    <w:uiPriority w:val="99"/>
    <w:rsid w:val="001175AC"/>
    <w:pPr>
      <w:tabs>
        <w:tab w:val="center" w:pos="4153"/>
        <w:tab w:val="right" w:pos="8306"/>
      </w:tabs>
    </w:pPr>
    <w:rPr>
      <w:rFonts w:ascii="Gill Sans MT" w:hAnsi="Gill Sans MT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175AC"/>
    <w:rPr>
      <w:rFonts w:ascii="Gill Sans MT" w:hAnsi="Gill Sans MT" w:cs="Times New Roman"/>
      <w:sz w:val="20"/>
      <w:szCs w:val="20"/>
    </w:rPr>
  </w:style>
  <w:style w:type="paragraph" w:styleId="Header">
    <w:name w:val="header"/>
    <w:basedOn w:val="Normal"/>
    <w:link w:val="HeaderChar"/>
    <w:rsid w:val="001175AC"/>
    <w:pPr>
      <w:tabs>
        <w:tab w:val="center" w:pos="4153"/>
        <w:tab w:val="right" w:pos="8306"/>
      </w:tabs>
    </w:pPr>
    <w:rPr>
      <w:rFonts w:ascii="Gill Sans MT" w:hAnsi="Gill Sans MT"/>
      <w:sz w:val="20"/>
    </w:rPr>
  </w:style>
  <w:style w:type="character" w:customStyle="1" w:styleId="HeaderChar">
    <w:name w:val="Header Char"/>
    <w:basedOn w:val="DefaultParagraphFont"/>
    <w:link w:val="Header"/>
    <w:rsid w:val="001175AC"/>
    <w:rPr>
      <w:rFonts w:ascii="Gill Sans MT" w:hAnsi="Gill Sans MT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E58EC"/>
    <w:rPr>
      <w:rFonts w:ascii="Montserrat SemiBold" w:hAnsi="Montserrat SemiBold" w:cs="Times New Roman"/>
      <w:b/>
      <w:color w:val="212192" w:themeColor="text2"/>
      <w:kern w:val="24"/>
      <w:sz w:val="38"/>
      <w:szCs w:val="20"/>
    </w:rPr>
  </w:style>
  <w:style w:type="character" w:customStyle="1" w:styleId="Heading2Char">
    <w:name w:val="Heading 2 Char"/>
    <w:basedOn w:val="DefaultParagraphFont"/>
    <w:link w:val="Heading2"/>
    <w:rsid w:val="00A86803"/>
    <w:rPr>
      <w:rFonts w:ascii="Gill Sans MT" w:hAnsi="Gill Sans MT" w:cs="Times New Roman"/>
      <w:b/>
      <w:color w:val="212192" w:themeColor="text2"/>
      <w:kern w:val="24"/>
      <w:sz w:val="36"/>
      <w:szCs w:val="20"/>
    </w:rPr>
  </w:style>
  <w:style w:type="character" w:customStyle="1" w:styleId="Heading3Char">
    <w:name w:val="Heading 3 Char"/>
    <w:basedOn w:val="DefaultParagraphFont"/>
    <w:link w:val="Heading3"/>
    <w:rsid w:val="008E58EC"/>
    <w:rPr>
      <w:rFonts w:ascii="Montserrat SemiBold" w:hAnsi="Montserrat SemiBold" w:cs="Times New Roman"/>
      <w:color w:val="212192"/>
      <w:kern w:val="24"/>
      <w:sz w:val="32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customStyle="1" w:styleId="Numbering">
    <w:name w:val="Numbering"/>
    <w:basedOn w:val="Bullets"/>
    <w:rsid w:val="00024BB9"/>
    <w:pPr>
      <w:numPr>
        <w:numId w:val="3"/>
      </w:numPr>
      <w:ind w:left="714" w:hanging="357"/>
    </w:pPr>
  </w:style>
  <w:style w:type="paragraph" w:styleId="TOC2">
    <w:name w:val="toc 2"/>
    <w:basedOn w:val="Normal"/>
    <w:next w:val="Normal"/>
    <w:autoRedefine/>
    <w:uiPriority w:val="39"/>
    <w:unhideWhenUsed/>
    <w:rsid w:val="0090248D"/>
    <w:pPr>
      <w:spacing w:before="120" w:beforeAutospacing="0" w:after="120" w:afterAutospacing="0" w:line="240" w:lineRule="auto"/>
      <w:ind w:left="170"/>
    </w:pPr>
  </w:style>
  <w:style w:type="paragraph" w:styleId="TOC1">
    <w:name w:val="toc 1"/>
    <w:basedOn w:val="Normal"/>
    <w:next w:val="Normal"/>
    <w:autoRedefine/>
    <w:uiPriority w:val="39"/>
    <w:unhideWhenUsed/>
    <w:rsid w:val="0090248D"/>
    <w:pPr>
      <w:tabs>
        <w:tab w:val="right" w:leader="dot" w:pos="9016"/>
      </w:tabs>
      <w:spacing w:before="120" w:beforeAutospacing="0" w:after="120" w:afterAutospacing="0" w:line="240" w:lineRule="auto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90248D"/>
    <w:pPr>
      <w:spacing w:before="120" w:beforeAutospacing="0" w:after="120" w:afterAutospacing="0" w:line="240" w:lineRule="auto"/>
      <w:ind w:left="340"/>
    </w:pPr>
  </w:style>
  <w:style w:type="character" w:styleId="Hyperlink">
    <w:name w:val="Hyperlink"/>
    <w:basedOn w:val="DefaultParagraphFont"/>
    <w:uiPriority w:val="99"/>
    <w:unhideWhenUsed/>
    <w:rsid w:val="00024BB9"/>
    <w:rPr>
      <w:color w:val="0563C1" w:themeColor="hyperlink"/>
      <w:u w:val="single"/>
    </w:rPr>
  </w:style>
  <w:style w:type="paragraph" w:customStyle="1" w:styleId="TOCH1">
    <w:name w:val="TOC H1"/>
    <w:basedOn w:val="Normal"/>
    <w:next w:val="Normal"/>
    <w:rsid w:val="008E58EC"/>
    <w:pPr>
      <w:keepNext/>
      <w:keepLines/>
      <w:tabs>
        <w:tab w:val="right" w:leader="dot" w:pos="9016"/>
      </w:tabs>
      <w:spacing w:before="0" w:beforeAutospacing="0" w:after="120" w:afterAutospacing="0" w:line="240" w:lineRule="auto"/>
      <w:outlineLvl w:val="0"/>
    </w:pPr>
    <w:rPr>
      <w:rFonts w:ascii="Montserrat SemiBold" w:hAnsi="Montserrat SemiBold"/>
      <w:b/>
      <w:noProof/>
      <w:color w:val="212192" w:themeColor="text2"/>
      <w:sz w:val="3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24BB9"/>
    <w:pPr>
      <w:ind w:left="51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24BB9"/>
    <w:pPr>
      <w:ind w:left="6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24BB9"/>
    <w:pPr>
      <w:ind w:left="851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24BB9"/>
    <w:pPr>
      <w:ind w:left="1021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C060A"/>
    <w:pPr>
      <w:ind w:left="1191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C060A"/>
    <w:pPr>
      <w:ind w:left="1361"/>
    </w:pPr>
  </w:style>
  <w:style w:type="table" w:styleId="TableGrid">
    <w:name w:val="Table Grid"/>
    <w:basedOn w:val="TableNormal"/>
    <w:uiPriority w:val="39"/>
    <w:rsid w:val="00DC0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STable">
    <w:name w:val="!TS Table"/>
    <w:basedOn w:val="TableNormal"/>
    <w:uiPriority w:val="99"/>
    <w:rsid w:val="00E3239E"/>
    <w:pPr>
      <w:spacing w:after="120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afterLines="0" w:after="0" w:afterAutospacing="0"/>
      </w:pPr>
      <w:rPr>
        <w:rFonts w:ascii="Gill Sans MT" w:hAnsi="Gill Sans MT"/>
        <w:b/>
        <w:color w:val="FFFFFF" w:themeColor="background1"/>
        <w:sz w:val="24"/>
      </w:rPr>
      <w:tblPr/>
      <w:trPr>
        <w:cantSplit/>
        <w:tblHeader/>
      </w:trPr>
      <w:tcPr>
        <w:shd w:val="clear" w:color="auto" w:fill="595959" w:themeFill="text1" w:themeFillTint="A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8034E"/>
    <w:pPr>
      <w:spacing w:before="60" w:beforeAutospacing="0" w:after="180" w:afterAutospacing="0" w:line="240" w:lineRule="auto"/>
      <w:ind w:left="57" w:right="57"/>
    </w:pPr>
    <w:rPr>
      <w:iCs/>
      <w:sz w:val="20"/>
      <w:szCs w:val="18"/>
    </w:rPr>
  </w:style>
  <w:style w:type="paragraph" w:customStyle="1" w:styleId="Image">
    <w:name w:val="Image"/>
    <w:basedOn w:val="Normal"/>
    <w:next w:val="Normal"/>
    <w:rsid w:val="0078034E"/>
    <w:pPr>
      <w:keepNext/>
      <w:spacing w:before="0" w:beforeAutospacing="0" w:after="60" w:afterAutospacing="0" w:line="240" w:lineRule="auto"/>
    </w:pPr>
    <w:rPr>
      <w:noProof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560A1"/>
    <w:rPr>
      <w:color w:val="808080"/>
    </w:rPr>
  </w:style>
  <w:style w:type="paragraph" w:customStyle="1" w:styleId="PageHeader">
    <w:name w:val="Page Header"/>
    <w:basedOn w:val="Normal"/>
    <w:rsid w:val="0078034E"/>
    <w:pPr>
      <w:pBdr>
        <w:right w:val="single" w:sz="12" w:space="4" w:color="auto"/>
      </w:pBdr>
      <w:spacing w:before="0" w:beforeAutospacing="0" w:after="60" w:afterAutospacing="0" w:line="240" w:lineRule="auto"/>
      <w:jc w:val="right"/>
    </w:pPr>
    <w:rPr>
      <w:rFonts w:ascii="Gill Sans MT" w:hAnsi="Gill Sans MT"/>
      <w:b/>
    </w:rPr>
  </w:style>
  <w:style w:type="paragraph" w:customStyle="1" w:styleId="PageHeaderTitle">
    <w:name w:val="Page Header Title"/>
    <w:basedOn w:val="PageHeader"/>
    <w:rsid w:val="006974F2"/>
    <w:rPr>
      <w:rFonts w:ascii="Arial" w:hAnsi="Arial"/>
      <w:b w:val="0"/>
    </w:rPr>
  </w:style>
  <w:style w:type="character" w:customStyle="1" w:styleId="Heading4Char">
    <w:name w:val="Heading 4 Char"/>
    <w:basedOn w:val="DefaultParagraphFont"/>
    <w:link w:val="Heading4"/>
    <w:uiPriority w:val="9"/>
    <w:rsid w:val="00A86803"/>
    <w:rPr>
      <w:rFonts w:ascii="Gill Sans MT" w:eastAsiaTheme="majorEastAsia" w:hAnsi="Gill Sans MT" w:cstheme="majorBidi"/>
      <w:b/>
      <w:iCs/>
      <w:color w:val="212192" w:themeColor="text2"/>
      <w:kern w:val="24"/>
      <w:sz w:val="28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86803"/>
    <w:rPr>
      <w:rFonts w:ascii="Gill Sans MT" w:eastAsiaTheme="majorEastAsia" w:hAnsi="Gill Sans MT" w:cstheme="majorBidi"/>
      <w:b/>
      <w:iCs/>
      <w:color w:val="212192" w:themeColor="text2"/>
      <w:kern w:val="24"/>
      <w:sz w:val="26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86803"/>
    <w:rPr>
      <w:rFonts w:ascii="Gill Sans MT" w:eastAsiaTheme="majorEastAsia" w:hAnsi="Gill Sans MT" w:cstheme="majorBidi"/>
      <w:b/>
      <w:iCs/>
      <w:color w:val="212192" w:themeColor="text2"/>
      <w:kern w:val="24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DF6"/>
    <w:rPr>
      <w:rFonts w:asciiTheme="majorHAnsi" w:eastAsiaTheme="majorEastAsia" w:hAnsiTheme="majorHAnsi" w:cstheme="majorBidi"/>
      <w:i/>
      <w:iCs/>
      <w:color w:val="101048" w:themeColor="accent1" w:themeShade="7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D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D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123B3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8E58EC"/>
    <w:pPr>
      <w:spacing w:after="160" w:line="259" w:lineRule="auto"/>
    </w:pPr>
    <w:rPr>
      <w:rFonts w:ascii="Montserrat SemiBold" w:eastAsiaTheme="minorHAnsi" w:hAnsi="Montserrat SemiBold" w:cstheme="minorBidi"/>
      <w:b/>
      <w:color w:val="212192" w:themeColor="text2"/>
      <w:sz w:val="4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E58EC"/>
    <w:rPr>
      <w:rFonts w:ascii="Montserrat SemiBold" w:eastAsiaTheme="minorHAnsi" w:hAnsi="Montserrat SemiBold"/>
      <w:b/>
      <w:color w:val="212192" w:themeColor="text2"/>
      <w:sz w:val="46"/>
      <w:szCs w:val="72"/>
    </w:rPr>
  </w:style>
  <w:style w:type="paragraph" w:styleId="Subtitle">
    <w:name w:val="Subtitle"/>
    <w:basedOn w:val="Title"/>
    <w:next w:val="Normal"/>
    <w:link w:val="SubtitleChar"/>
    <w:uiPriority w:val="11"/>
    <w:rsid w:val="008E58EC"/>
    <w:pPr>
      <w:numPr>
        <w:ilvl w:val="1"/>
      </w:numPr>
      <w:spacing w:before="360"/>
    </w:pPr>
    <w:rPr>
      <w:rFonts w:eastAsiaTheme="minorEastAsia"/>
      <w:spacing w:val="15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E58EC"/>
    <w:rPr>
      <w:rFonts w:ascii="Montserrat SemiBold" w:eastAsiaTheme="minorEastAsia" w:hAnsi="Montserrat SemiBold"/>
      <w:b/>
      <w:color w:val="212192" w:themeColor="text2"/>
      <w:spacing w:val="15"/>
      <w:sz w:val="44"/>
    </w:rPr>
  </w:style>
  <w:style w:type="paragraph" w:customStyle="1" w:styleId="Standout">
    <w:name w:val="Stand out"/>
    <w:basedOn w:val="Normal"/>
    <w:qFormat/>
    <w:rsid w:val="008E58EC"/>
    <w:pPr>
      <w:pBdr>
        <w:top w:val="single" w:sz="8" w:space="6" w:color="FFC7E5" w:themeColor="accent6" w:themeTint="33"/>
        <w:left w:val="single" w:sz="48" w:space="6" w:color="73003E" w:themeColor="accent6" w:themeShade="80"/>
        <w:bottom w:val="single" w:sz="8" w:space="6" w:color="FFC7E5" w:themeColor="accent6" w:themeTint="33"/>
        <w:right w:val="single" w:sz="8" w:space="6" w:color="FFC7E5" w:themeColor="accent6" w:themeTint="33"/>
      </w:pBdr>
      <w:shd w:val="clear" w:color="auto" w:fill="F1CBE1" w:themeFill="accent2" w:themeFillTint="33"/>
      <w:spacing w:before="60" w:beforeAutospacing="0" w:after="120" w:afterAutospacing="0" w:line="240" w:lineRule="auto"/>
      <w:ind w:left="284" w:right="284"/>
    </w:pPr>
    <w:rPr>
      <w:rFonts w:ascii="Montserrat SemiBold" w:hAnsi="Montserrat SemiBold"/>
      <w:b/>
      <w:color w:val="912766" w:themeColor="accent2"/>
      <w:sz w:val="26"/>
    </w:rPr>
  </w:style>
  <w:style w:type="paragraph" w:styleId="ListBullet">
    <w:name w:val="List Bullet"/>
    <w:basedOn w:val="Normal"/>
    <w:uiPriority w:val="99"/>
    <w:unhideWhenUsed/>
    <w:rsid w:val="009264DF"/>
    <w:pPr>
      <w:numPr>
        <w:numId w:val="2"/>
      </w:numPr>
      <w:spacing w:after="120" w:afterAutospacing="0"/>
      <w:ind w:left="357" w:hanging="357"/>
    </w:pPr>
  </w:style>
  <w:style w:type="paragraph" w:styleId="ListNumber">
    <w:name w:val="List Number"/>
    <w:basedOn w:val="Normal"/>
    <w:uiPriority w:val="99"/>
    <w:unhideWhenUsed/>
    <w:rsid w:val="009264DF"/>
    <w:pPr>
      <w:spacing w:after="120" w:afterAutospacing="0"/>
    </w:pPr>
  </w:style>
  <w:style w:type="paragraph" w:styleId="Quote">
    <w:name w:val="Quote"/>
    <w:basedOn w:val="Normal"/>
    <w:next w:val="Normal"/>
    <w:link w:val="QuoteChar"/>
    <w:uiPriority w:val="29"/>
    <w:qFormat/>
    <w:rsid w:val="00C301A6"/>
    <w:pPr>
      <w:ind w:left="862" w:right="862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01A6"/>
    <w:rPr>
      <w:rFonts w:ascii="Arial" w:hAnsi="Arial" w:cs="Times New Roman"/>
      <w:i/>
      <w:iCs/>
      <w:color w:val="000000" w:themeColor="text1"/>
      <w:sz w:val="24"/>
      <w:szCs w:val="20"/>
    </w:rPr>
  </w:style>
  <w:style w:type="paragraph" w:styleId="ListParagraph">
    <w:name w:val="List Paragraph"/>
    <w:basedOn w:val="Normal"/>
    <w:uiPriority w:val="34"/>
    <w:qFormat/>
    <w:rsid w:val="0092326D"/>
    <w:pPr>
      <w:ind w:left="720"/>
      <w:contextualSpacing/>
    </w:pPr>
  </w:style>
  <w:style w:type="paragraph" w:customStyle="1" w:styleId="paragraph">
    <w:name w:val="paragraph"/>
    <w:basedOn w:val="Normal"/>
    <w:rsid w:val="00AF63AA"/>
    <w:pPr>
      <w:spacing w:line="240" w:lineRule="auto"/>
    </w:pPr>
    <w:rPr>
      <w:rFonts w:ascii="Times New Roman" w:hAnsi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AF63AA"/>
  </w:style>
  <w:style w:type="character" w:customStyle="1" w:styleId="eop">
    <w:name w:val="eop"/>
    <w:basedOn w:val="DefaultParagraphFont"/>
    <w:rsid w:val="00AF63AA"/>
  </w:style>
  <w:style w:type="character" w:styleId="CommentReference">
    <w:name w:val="annotation reference"/>
    <w:basedOn w:val="DefaultParagraphFont"/>
    <w:uiPriority w:val="99"/>
    <w:semiHidden/>
    <w:unhideWhenUsed/>
    <w:rsid w:val="00DB48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48F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48FB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8FB"/>
    <w:rPr>
      <w:rFonts w:ascii="Arial" w:hAnsi="Arial" w:cs="Times New Roman"/>
      <w:b/>
      <w:bCs/>
      <w:sz w:val="20"/>
      <w:szCs w:val="20"/>
    </w:rPr>
  </w:style>
  <w:style w:type="character" w:customStyle="1" w:styleId="scxw201784738">
    <w:name w:val="scxw201784738"/>
    <w:basedOn w:val="DefaultParagraphFont"/>
    <w:rsid w:val="00087FB5"/>
  </w:style>
  <w:style w:type="character" w:styleId="Mention">
    <w:name w:val="Mention"/>
    <w:basedOn w:val="DefaultParagraphFont"/>
    <w:uiPriority w:val="99"/>
    <w:unhideWhenUsed/>
    <w:rsid w:val="00EE282F"/>
    <w:rPr>
      <w:color w:val="2B579A"/>
      <w:shd w:val="clear" w:color="auto" w:fill="E1DFDD"/>
    </w:rPr>
  </w:style>
  <w:style w:type="paragraph" w:customStyle="1" w:styleId="msonormal0">
    <w:name w:val="msonormal"/>
    <w:basedOn w:val="Normal"/>
    <w:rsid w:val="007B2A97"/>
    <w:pPr>
      <w:spacing w:line="240" w:lineRule="auto"/>
    </w:pPr>
    <w:rPr>
      <w:rFonts w:ascii="Times New Roman" w:hAnsi="Times New Roman"/>
      <w:szCs w:val="24"/>
      <w:lang w:eastAsia="en-GB"/>
    </w:rPr>
  </w:style>
  <w:style w:type="character" w:customStyle="1" w:styleId="textrun">
    <w:name w:val="textrun"/>
    <w:basedOn w:val="DefaultParagraphFont"/>
    <w:rsid w:val="007B2A97"/>
  </w:style>
  <w:style w:type="paragraph" w:customStyle="1" w:styleId="outlineelement">
    <w:name w:val="outlineelement"/>
    <w:basedOn w:val="Normal"/>
    <w:rsid w:val="007B2A97"/>
    <w:pPr>
      <w:spacing w:line="240" w:lineRule="auto"/>
    </w:pPr>
    <w:rPr>
      <w:rFonts w:ascii="Times New Roman" w:hAnsi="Times New Roman"/>
      <w:szCs w:val="24"/>
      <w:lang w:eastAsia="en-GB"/>
    </w:rPr>
  </w:style>
  <w:style w:type="character" w:customStyle="1" w:styleId="findhit">
    <w:name w:val="findhit"/>
    <w:basedOn w:val="DefaultParagraphFont"/>
    <w:rsid w:val="007B2A97"/>
  </w:style>
  <w:style w:type="character" w:customStyle="1" w:styleId="linebreakblob">
    <w:name w:val="linebreakblob"/>
    <w:basedOn w:val="DefaultParagraphFont"/>
    <w:rsid w:val="007B2A97"/>
  </w:style>
  <w:style w:type="character" w:customStyle="1" w:styleId="scxw13868536">
    <w:name w:val="scxw13868536"/>
    <w:basedOn w:val="DefaultParagraphFont"/>
    <w:rsid w:val="007B2A97"/>
  </w:style>
  <w:style w:type="paragraph" w:customStyle="1" w:styleId="pf0">
    <w:name w:val="pf0"/>
    <w:basedOn w:val="Normal"/>
    <w:rsid w:val="00566780"/>
    <w:pPr>
      <w:spacing w:line="240" w:lineRule="auto"/>
    </w:pPr>
    <w:rPr>
      <w:rFonts w:ascii="Times New Roman" w:hAnsi="Times New Roman"/>
      <w:szCs w:val="24"/>
      <w:lang w:eastAsia="en-GB"/>
    </w:rPr>
  </w:style>
  <w:style w:type="character" w:customStyle="1" w:styleId="cf01">
    <w:name w:val="cf01"/>
    <w:basedOn w:val="DefaultParagraphFont"/>
    <w:rsid w:val="00566780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AB3DA0"/>
    <w:rPr>
      <w:rFonts w:ascii="Arial" w:hAnsi="Arial" w:cs="Times New Roman"/>
      <w:sz w:val="24"/>
      <w:szCs w:val="20"/>
    </w:rPr>
  </w:style>
  <w:style w:type="character" w:customStyle="1" w:styleId="ui-provider">
    <w:name w:val="ui-provider"/>
    <w:basedOn w:val="DefaultParagraphFont"/>
    <w:rsid w:val="008B1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6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6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5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4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1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4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2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8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2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ocumenttasks/documenttasks1.xml><?xml version="1.0" encoding="utf-8"?>
<t:Tasks xmlns:t="http://schemas.microsoft.com/office/tasks/2019/documenttasks" xmlns:oel="http://schemas.microsoft.com/office/2019/extlst">
  <t:Task id="{2485AD9E-205C-435A-AFF8-F6089B1DDD20}">
    <t:Anchor>
      <t:Comment id="1056420320"/>
    </t:Anchor>
    <t:History>
      <t:Event id="{4A83FB18-4275-46A4-9933-F50D8F608C36}" time="2023-12-14T09:14:18.663Z">
        <t:Attribution userId="S::Sophie.Mackenzie@transport.gov.scot::d08a471d-3e1e-40e6-8af5-29a10d7948e3" userProvider="AD" userName="Sophie Mackenzie"/>
        <t:Anchor>
          <t:Comment id="1056420320"/>
        </t:Anchor>
        <t:Create/>
      </t:Event>
      <t:Event id="{1E560C3E-1484-4D5E-B462-7B9AF60CEABB}" time="2023-12-14T09:14:18.663Z">
        <t:Attribution userId="S::Sophie.Mackenzie@transport.gov.scot::d08a471d-3e1e-40e6-8af5-29a10d7948e3" userProvider="AD" userName="Sophie Mackenzie"/>
        <t:Anchor>
          <t:Comment id="1056420320"/>
        </t:Anchor>
        <t:Assign userId="S::Liz.Jack@transport.gov.scot::1f120936-b6df-4f40-844d-bad22f9d5b75" userProvider="AD" userName="Liz Jack"/>
      </t:Event>
      <t:Event id="{52D0CBBC-06F3-48AF-9822-71179B70906D}" time="2023-12-14T09:14:18.663Z">
        <t:Attribution userId="S::Sophie.Mackenzie@transport.gov.scot::d08a471d-3e1e-40e6-8af5-29a10d7948e3" userProvider="AD" userName="Sophie Mackenzie"/>
        <t:Anchor>
          <t:Comment id="1056420320"/>
        </t:Anchor>
        <t:SetTitle title="@Liz Jack - this one needs more NIFS representation of methods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EA9E0D9A19448628F3D736677696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7923-747C-490D-9EF6-B6F08F324CAF}"/>
      </w:docPartPr>
      <w:docPartBody>
        <w:p w:rsidR="00C765E1" w:rsidRDefault="003A5F84">
          <w:r w:rsidRPr="00670368">
            <w:rPr>
              <w:rStyle w:val="PlaceholderText"/>
            </w:rPr>
            <w:t>[Title]</w:t>
          </w:r>
        </w:p>
      </w:docPartBody>
    </w:docPart>
    <w:docPart>
      <w:docPartPr>
        <w:name w:val="BD51BCC3AB744C4289D662D6104AB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9E87D-548F-433E-8C2F-A7519AF70A32}"/>
      </w:docPartPr>
      <w:docPartBody>
        <w:p w:rsidR="000758AB" w:rsidRDefault="00C765E1" w:rsidP="00C765E1">
          <w:pPr>
            <w:pStyle w:val="BD51BCC3AB744C4289D662D6104AB275"/>
          </w:pPr>
          <w:r w:rsidRPr="00A15F97">
            <w:rPr>
              <w:rStyle w:val="PlaceholderText"/>
            </w:rPr>
            <w:t>[Title]</w:t>
          </w:r>
        </w:p>
      </w:docPartBody>
    </w:docPart>
    <w:docPart>
      <w:docPartPr>
        <w:name w:val="F1061765A78840BDA7060CF10051F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CACCA-4047-447C-BD0B-0FF5E12E6CBA}"/>
      </w:docPartPr>
      <w:docPartBody>
        <w:p w:rsidR="000758AB" w:rsidRDefault="00C765E1" w:rsidP="00C765E1">
          <w:pPr>
            <w:pStyle w:val="F1061765A78840BDA7060CF10051F1B8"/>
          </w:pPr>
          <w:r w:rsidRPr="00A15F9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C9A"/>
    <w:rsid w:val="00026769"/>
    <w:rsid w:val="000758AB"/>
    <w:rsid w:val="000A51AB"/>
    <w:rsid w:val="00117D11"/>
    <w:rsid w:val="001244A1"/>
    <w:rsid w:val="001457D9"/>
    <w:rsid w:val="00154A90"/>
    <w:rsid w:val="002106FE"/>
    <w:rsid w:val="00214C76"/>
    <w:rsid w:val="002C733B"/>
    <w:rsid w:val="00326865"/>
    <w:rsid w:val="00367F18"/>
    <w:rsid w:val="00396CF6"/>
    <w:rsid w:val="003A5F84"/>
    <w:rsid w:val="003B4882"/>
    <w:rsid w:val="003C0843"/>
    <w:rsid w:val="00430246"/>
    <w:rsid w:val="004725DA"/>
    <w:rsid w:val="005F58EB"/>
    <w:rsid w:val="00637D1F"/>
    <w:rsid w:val="00677735"/>
    <w:rsid w:val="00702C9A"/>
    <w:rsid w:val="007B51E9"/>
    <w:rsid w:val="007D415A"/>
    <w:rsid w:val="00933916"/>
    <w:rsid w:val="00996E5A"/>
    <w:rsid w:val="009A171E"/>
    <w:rsid w:val="009F40D8"/>
    <w:rsid w:val="00A419E7"/>
    <w:rsid w:val="00A92728"/>
    <w:rsid w:val="00B45454"/>
    <w:rsid w:val="00B76A85"/>
    <w:rsid w:val="00BB5C32"/>
    <w:rsid w:val="00C765E1"/>
    <w:rsid w:val="00C92705"/>
    <w:rsid w:val="00D91FF8"/>
    <w:rsid w:val="00DB2B49"/>
    <w:rsid w:val="00E55188"/>
    <w:rsid w:val="00EB394E"/>
    <w:rsid w:val="00EC6E3D"/>
    <w:rsid w:val="00F00AB3"/>
    <w:rsid w:val="00F9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C9A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65E1"/>
    <w:rPr>
      <w:color w:val="808080"/>
    </w:rPr>
  </w:style>
  <w:style w:type="paragraph" w:customStyle="1" w:styleId="BD51BCC3AB744C4289D662D6104AB275">
    <w:name w:val="BD51BCC3AB744C4289D662D6104AB275"/>
    <w:rsid w:val="00C765E1"/>
  </w:style>
  <w:style w:type="paragraph" w:customStyle="1" w:styleId="F1061765A78840BDA7060CF10051F1B8">
    <w:name w:val="F1061765A78840BDA7060CF10051F1B8"/>
    <w:rsid w:val="00C765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ansport Scotland colours">
      <a:dk1>
        <a:sysClr val="windowText" lastClr="000000"/>
      </a:dk1>
      <a:lt1>
        <a:sysClr val="window" lastClr="FFFFFF"/>
      </a:lt1>
      <a:dk2>
        <a:srgbClr val="212192"/>
      </a:dk2>
      <a:lt2>
        <a:srgbClr val="FFFFFF"/>
      </a:lt2>
      <a:accent1>
        <a:srgbClr val="212192"/>
      </a:accent1>
      <a:accent2>
        <a:srgbClr val="912766"/>
      </a:accent2>
      <a:accent3>
        <a:srgbClr val="02AE99"/>
      </a:accent3>
      <a:accent4>
        <a:srgbClr val="D7E6B7"/>
      </a:accent4>
      <a:accent5>
        <a:srgbClr val="FFB400"/>
      </a:accent5>
      <a:accent6>
        <a:srgbClr val="E6007E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A46443802</value>
    </field>
    <field name="Objective-Title">
      <value order="0">ICP - Consultation Questions - Final for Publication  - 25 January 2024</value>
    </field>
    <field name="Objective-Description">
      <value order="0"/>
    </field>
    <field name="Objective-CreationStamp">
      <value order="0">2023-12-14T18:05:31Z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2024-01-25T09:50:04Z</value>
    </field>
    <field name="Objective-Owner">
      <value order="0">Jack, Liz L (U448570)</value>
    </field>
    <field name="Objective-Path">
      <value order="0">Objective Global Folder:SG File Plan:Business and industry:Transport:Ports and maritime transport:Advice and policy: Ports and maritime transport:Islands Connectivity Plan: Engagement and Communications: Advice and Policy: 2019-2024</value>
    </field>
    <field name="Objective-Parent">
      <value order="0">Islands Connectivity Plan: Engagement and Communications: Advice and Policy: 2019-2024</value>
    </field>
    <field name="Objective-State">
      <value order="0">Being Drafted</value>
    </field>
    <field name="Objective-VersionId">
      <value order="0">vA70524803</value>
    </field>
    <field name="Objective-Version">
      <value order="0">1.4</value>
    </field>
    <field name="Objective-VersionNumber">
      <value order="0">11</value>
    </field>
    <field name="Objective-VersionComment">
      <value order="0"/>
    </field>
    <field name="Objective-FileNumber">
      <value order="0">POL/38019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0CEB3352-8B74-4890-BAFA-9A5BFE54D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1045</Words>
  <Characters>5963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Consultation for Islands Connectivity Plan – Strategic Approach Paper and Vessels and Ports Plan</vt:lpstr>
    </vt:vector>
  </TitlesOfParts>
  <Company>Scottish Government</Company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Scottish Road Worker Consultation - Question Bank</dc:title>
  <dc:subject/>
  <dc:creator>Griffiths J (Jonathan)</dc:creator>
  <cp:keywords/>
  <dc:description/>
  <cp:lastModifiedBy>Andrew Caddle</cp:lastModifiedBy>
  <cp:revision>2</cp:revision>
  <cp:lastPrinted>2021-04-16T06:31:00Z</cp:lastPrinted>
  <dcterms:created xsi:type="dcterms:W3CDTF">2024-07-10T08:52:00Z</dcterms:created>
  <dcterms:modified xsi:type="dcterms:W3CDTF">2024-07-10T08:52:00Z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A46443802</vt:lpwstr>
  </property>
  <property fmtid="{D5CDD505-2E9C-101B-9397-08002B2CF9AE}" pid="4" name="Objective-Title">
    <vt:lpwstr>ICP - Consultation Questions - Final for Publication  - 25 January 2024</vt:lpwstr>
  </property>
  <property fmtid="{D5CDD505-2E9C-101B-9397-08002B2CF9AE}" pid="5" name="Objective-Description">
    <vt:lpwstr/>
  </property>
  <property fmtid="{D5CDD505-2E9C-101B-9397-08002B2CF9AE}" pid="6" name="Objective-CreationStamp">
    <vt:filetime>2023-12-14T18:05:31Z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2024-01-25T09:50:04Z</vt:filetime>
  </property>
  <property fmtid="{D5CDD505-2E9C-101B-9397-08002B2CF9AE}" pid="11" name="Objective-Owner">
    <vt:lpwstr>Jack, Liz L (U448570)</vt:lpwstr>
  </property>
  <property fmtid="{D5CDD505-2E9C-101B-9397-08002B2CF9AE}" pid="12" name="Objective-Path">
    <vt:lpwstr>Objective Global Folder:SG File Plan:Business and industry:Transport:Ports and maritime transport:Advice and policy: Ports and maritime transport:Islands Connectivity Plan: Engagement and Communications: Advice and Policy: 2019-2024</vt:lpwstr>
  </property>
  <property fmtid="{D5CDD505-2E9C-101B-9397-08002B2CF9AE}" pid="13" name="Objective-Parent">
    <vt:lpwstr>Islands Connectivity Plan: Engagement and Communications: Advice and Policy: 2019-2024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vA70524803</vt:lpwstr>
  </property>
  <property fmtid="{D5CDD505-2E9C-101B-9397-08002B2CF9AE}" pid="16" name="Objective-Version">
    <vt:lpwstr>1.4</vt:lpwstr>
  </property>
  <property fmtid="{D5CDD505-2E9C-101B-9397-08002B2CF9AE}" pid="17" name="Objective-VersionNumber">
    <vt:r8>11</vt:r8>
  </property>
  <property fmtid="{D5CDD505-2E9C-101B-9397-08002B2CF9AE}" pid="18" name="Objective-VersionComment">
    <vt:lpwstr/>
  </property>
  <property fmtid="{D5CDD505-2E9C-101B-9397-08002B2CF9AE}" pid="19" name="Objective-FileNumber">
    <vt:lpwstr>POL/38019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SG Fileplan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Required Redaction">
    <vt:lpwstr/>
  </property>
</Properties>
</file>